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57AD5" w14:textId="51A02FD6" w:rsidR="003B2DD4" w:rsidRDefault="003B2DD4" w:rsidP="004A4F5F">
      <w:pPr>
        <w:spacing w:after="0"/>
        <w:jc w:val="center"/>
        <w:rPr>
          <w:rFonts w:ascii="Times New Roman" w:hAnsi="Times New Roman" w:cs="Times New Roman"/>
          <w:b/>
          <w:color w:val="000000" w:themeColor="text1"/>
          <w:sz w:val="28"/>
          <w:szCs w:val="28"/>
        </w:rPr>
      </w:pPr>
      <w:bookmarkStart w:id="0" w:name="_GoBack"/>
      <w:bookmarkEnd w:id="0"/>
    </w:p>
    <w:p w14:paraId="361EB8B6" w14:textId="46B42D1B" w:rsidR="004A4F5F" w:rsidRDefault="00C97033" w:rsidP="004A4F5F">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Troubleshooting </w:t>
      </w:r>
      <w:r w:rsidR="004A396C">
        <w:rPr>
          <w:rFonts w:ascii="Times New Roman" w:hAnsi="Times New Roman" w:cs="Times New Roman"/>
          <w:b/>
          <w:color w:val="000000" w:themeColor="text1"/>
          <w:sz w:val="28"/>
          <w:szCs w:val="28"/>
        </w:rPr>
        <w:t>my</w:t>
      </w:r>
      <w:r>
        <w:rPr>
          <w:rFonts w:ascii="Times New Roman" w:hAnsi="Times New Roman" w:cs="Times New Roman"/>
          <w:b/>
          <w:color w:val="000000" w:themeColor="text1"/>
          <w:sz w:val="28"/>
          <w:szCs w:val="28"/>
        </w:rPr>
        <w:t xml:space="preserve">BCPS One Parent Accounts </w:t>
      </w:r>
    </w:p>
    <w:p w14:paraId="0FC73833" w14:textId="61FE4703" w:rsidR="00D02BDD" w:rsidRDefault="00C97033" w:rsidP="003B2DD4">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 xml:space="preserve">The steps below are intended to provide additional troubleshooting strategies and support for parents attempting to either create or access Schoology through </w:t>
      </w:r>
      <w:r w:rsidR="002F1D3C">
        <w:rPr>
          <w:rFonts w:ascii="Times New Roman" w:hAnsi="Times New Roman" w:cs="Times New Roman"/>
          <w:color w:val="000000" w:themeColor="text1"/>
        </w:rPr>
        <w:t xml:space="preserve">their </w:t>
      </w:r>
      <w:r>
        <w:rPr>
          <w:rFonts w:ascii="Times New Roman" w:hAnsi="Times New Roman" w:cs="Times New Roman"/>
          <w:color w:val="000000" w:themeColor="text1"/>
        </w:rPr>
        <w:t>BCPS One</w:t>
      </w:r>
      <w:r w:rsidR="002F1D3C">
        <w:rPr>
          <w:rFonts w:ascii="Times New Roman" w:hAnsi="Times New Roman" w:cs="Times New Roman"/>
          <w:color w:val="000000" w:themeColor="text1"/>
        </w:rPr>
        <w:t xml:space="preserve"> Parent Account</w:t>
      </w:r>
      <w:r>
        <w:rPr>
          <w:rFonts w:ascii="Times New Roman" w:hAnsi="Times New Roman" w:cs="Times New Roman"/>
          <w:color w:val="000000" w:themeColor="text1"/>
        </w:rPr>
        <w:t xml:space="preserve">.  In order to access a child’s information, a parent must first create a </w:t>
      </w:r>
      <w:r w:rsidR="004A396C">
        <w:rPr>
          <w:rFonts w:ascii="Times New Roman" w:hAnsi="Times New Roman" w:cs="Times New Roman"/>
          <w:color w:val="000000" w:themeColor="text1"/>
        </w:rPr>
        <w:t>my</w:t>
      </w:r>
      <w:r>
        <w:rPr>
          <w:rFonts w:ascii="Times New Roman" w:hAnsi="Times New Roman" w:cs="Times New Roman"/>
          <w:color w:val="000000" w:themeColor="text1"/>
        </w:rPr>
        <w:t>BCPS account, and then add/connect the student to their account before they will be able to access the Parent View in Schoology.</w:t>
      </w:r>
    </w:p>
    <w:p w14:paraId="351926E3" w14:textId="66CE34A9" w:rsidR="004A4F5F" w:rsidRPr="005238E3" w:rsidRDefault="00B947B0" w:rsidP="003B2DD4">
      <w:pPr>
        <w:spacing w:after="0"/>
        <w:jc w:val="center"/>
        <w:rPr>
          <w:rFonts w:ascii="Times New Roman" w:hAnsi="Times New Roman" w:cs="Times New Roman"/>
          <w:color w:val="000000" w:themeColor="text1"/>
          <w:sz w:val="20"/>
          <w:szCs w:val="20"/>
        </w:rPr>
      </w:pPr>
      <w:r w:rsidRPr="005238E3">
        <w:rPr>
          <w:rFonts w:ascii="Times New Roman" w:hAnsi="Times New Roman" w:cs="Times New Roman"/>
          <w:color w:val="000000" w:themeColor="text1"/>
          <w:sz w:val="20"/>
          <w:szCs w:val="20"/>
        </w:rPr>
        <w:t xml:space="preserve"> </w:t>
      </w:r>
    </w:p>
    <w:tbl>
      <w:tblPr>
        <w:tblStyle w:val="TableGrid"/>
        <w:tblW w:w="10858" w:type="dxa"/>
        <w:tblLayout w:type="fixed"/>
        <w:tblLook w:val="04A0" w:firstRow="1" w:lastRow="0" w:firstColumn="1" w:lastColumn="0" w:noHBand="0" w:noVBand="1"/>
      </w:tblPr>
      <w:tblGrid>
        <w:gridCol w:w="6025"/>
        <w:gridCol w:w="4833"/>
      </w:tblGrid>
      <w:tr w:rsidR="004A4F5F" w14:paraId="2764048C" w14:textId="77777777" w:rsidTr="006F4D2F">
        <w:tc>
          <w:tcPr>
            <w:tcW w:w="6025" w:type="dxa"/>
            <w:vAlign w:val="center"/>
          </w:tcPr>
          <w:p w14:paraId="016FC64D" w14:textId="1E04DAB1" w:rsidR="00357060" w:rsidRPr="00B92622" w:rsidRDefault="00C97033" w:rsidP="000506BB">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For parents that don’t have a </w:t>
            </w:r>
            <w:r w:rsidR="004A396C">
              <w:rPr>
                <w:rFonts w:ascii="Times New Roman" w:hAnsi="Times New Roman" w:cs="Times New Roman"/>
                <w:b/>
                <w:color w:val="0099FF"/>
                <w:sz w:val="28"/>
                <w:szCs w:val="28"/>
              </w:rPr>
              <w:t>my</w:t>
            </w:r>
            <w:r>
              <w:rPr>
                <w:rFonts w:ascii="Times New Roman" w:hAnsi="Times New Roman" w:cs="Times New Roman"/>
                <w:b/>
                <w:color w:val="0099FF"/>
                <w:sz w:val="28"/>
                <w:szCs w:val="28"/>
              </w:rPr>
              <w:t xml:space="preserve">BCPS account:  </w:t>
            </w:r>
          </w:p>
          <w:p w14:paraId="2488624E" w14:textId="415A1F35" w:rsidR="00C97033" w:rsidRPr="003B1253" w:rsidRDefault="00C97033" w:rsidP="003B1253">
            <w:pPr>
              <w:pStyle w:val="ListParagraph"/>
              <w:numPr>
                <w:ilvl w:val="0"/>
                <w:numId w:val="13"/>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Create a </w:t>
            </w:r>
            <w:r w:rsidR="004A396C">
              <w:rPr>
                <w:rFonts w:ascii="Times New Roman" w:hAnsi="Times New Roman" w:cs="Times New Roman"/>
                <w:color w:val="000000" w:themeColor="text1"/>
                <w:sz w:val="24"/>
                <w:szCs w:val="24"/>
              </w:rPr>
              <w:t>my</w:t>
            </w:r>
            <w:r w:rsidRPr="003B1253">
              <w:rPr>
                <w:rFonts w:ascii="Times New Roman" w:hAnsi="Times New Roman" w:cs="Times New Roman"/>
                <w:color w:val="000000" w:themeColor="text1"/>
                <w:sz w:val="24"/>
                <w:szCs w:val="24"/>
              </w:rPr>
              <w:t xml:space="preserve">BCPS account by going to </w:t>
            </w:r>
            <w:hyperlink r:id="rId10" w:history="1">
              <w:r w:rsidRPr="003B1253">
                <w:rPr>
                  <w:rStyle w:val="Hyperlink"/>
                  <w:rFonts w:ascii="Times New Roman" w:hAnsi="Times New Roman" w:cs="Times New Roman"/>
                  <w:sz w:val="24"/>
                  <w:szCs w:val="24"/>
                </w:rPr>
                <w:t>https://bcpsone.bcps.org/</w:t>
              </w:r>
            </w:hyperlink>
            <w:r w:rsidRPr="003B1253">
              <w:rPr>
                <w:rFonts w:ascii="Times New Roman" w:hAnsi="Times New Roman" w:cs="Times New Roman"/>
                <w:color w:val="000000" w:themeColor="text1"/>
                <w:sz w:val="24"/>
                <w:szCs w:val="24"/>
              </w:rPr>
              <w:t xml:space="preserve"> and clicking </w:t>
            </w:r>
            <w:r w:rsidRPr="003B1253">
              <w:rPr>
                <w:rFonts w:ascii="Times New Roman" w:hAnsi="Times New Roman" w:cs="Times New Roman"/>
                <w:b/>
                <w:color w:val="000000" w:themeColor="text1"/>
                <w:sz w:val="24"/>
                <w:szCs w:val="24"/>
              </w:rPr>
              <w:t>Log in to BCPS One</w:t>
            </w:r>
            <w:r w:rsidRPr="003B1253">
              <w:rPr>
                <w:rFonts w:ascii="Times New Roman" w:hAnsi="Times New Roman" w:cs="Times New Roman"/>
                <w:color w:val="000000" w:themeColor="text1"/>
                <w:sz w:val="24"/>
                <w:szCs w:val="24"/>
              </w:rPr>
              <w:t xml:space="preserve">. </w:t>
            </w:r>
          </w:p>
          <w:p w14:paraId="5BC6FDC0" w14:textId="71558AEE" w:rsidR="00C97033" w:rsidRPr="003B1253" w:rsidRDefault="00C97033" w:rsidP="003B1253">
            <w:pPr>
              <w:pStyle w:val="ListParagraph"/>
              <w:numPr>
                <w:ilvl w:val="0"/>
                <w:numId w:val="13"/>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Instead of logging in, click Create Account.  </w:t>
            </w:r>
          </w:p>
          <w:p w14:paraId="0FB7825A" w14:textId="13D55E0D" w:rsidR="00C97033" w:rsidRPr="003B1253" w:rsidRDefault="00C97033" w:rsidP="003B1253">
            <w:pPr>
              <w:pStyle w:val="ListParagraph"/>
              <w:numPr>
                <w:ilvl w:val="0"/>
                <w:numId w:val="13"/>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color w:val="000000" w:themeColor="text1"/>
                <w:sz w:val="24"/>
                <w:szCs w:val="24"/>
              </w:rPr>
              <w:t xml:space="preserve">Follow the on-screen instructions to create your account. Be sure that the e-mail you use to create your account is the same e-mail address that the school has on record.  </w:t>
            </w:r>
          </w:p>
        </w:tc>
        <w:tc>
          <w:tcPr>
            <w:tcW w:w="4833" w:type="dxa"/>
            <w:vAlign w:val="center"/>
          </w:tcPr>
          <w:p w14:paraId="133E6C6B" w14:textId="77777777" w:rsidR="004A4F5F" w:rsidRDefault="00C97033" w:rsidP="000506BB">
            <w:pPr>
              <w:jc w:val="center"/>
              <w:rPr>
                <w:rFonts w:ascii="Times New Roman" w:hAnsi="Times New Roman" w:cs="Times New Roman"/>
                <w:b/>
                <w:color w:val="000000" w:themeColor="text1"/>
                <w:sz w:val="20"/>
                <w:szCs w:val="20"/>
              </w:rPr>
            </w:pPr>
            <w:r>
              <w:rPr>
                <w:noProof/>
              </w:rPr>
              <w:drawing>
                <wp:inline distT="0" distB="0" distL="0" distR="0" wp14:anchorId="7E66F304" wp14:editId="68ECF0DF">
                  <wp:extent cx="2743200" cy="721594"/>
                  <wp:effectExtent l="38100" t="38100" r="95250" b="97790"/>
                  <wp:docPr id="3" name="Picture 3" descr="Screenshot of the Log In to BCPS 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E2C9B1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43200" cy="72159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E106E4C" w14:textId="5DF88CEC" w:rsidR="00C97033" w:rsidRDefault="00C97033" w:rsidP="000506BB">
            <w:pPr>
              <w:jc w:val="center"/>
              <w:rPr>
                <w:rFonts w:ascii="Times New Roman" w:hAnsi="Times New Roman" w:cs="Times New Roman"/>
                <w:b/>
                <w:color w:val="000000" w:themeColor="text1"/>
                <w:sz w:val="20"/>
                <w:szCs w:val="20"/>
              </w:rPr>
            </w:pPr>
            <w:r>
              <w:rPr>
                <w:noProof/>
              </w:rPr>
              <w:drawing>
                <wp:inline distT="0" distB="0" distL="0" distR="0" wp14:anchorId="234329FB" wp14:editId="304E36D7">
                  <wp:extent cx="2743200" cy="1784480"/>
                  <wp:effectExtent l="38100" t="19050" r="38100" b="44450"/>
                  <wp:docPr id="2" name="Picture 2" descr="Screenshot of the BCPS One log in screen with the Create Account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4450C.E2C9B12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178448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4A4F5F" w14:paraId="71BFCEBA" w14:textId="77777777" w:rsidTr="006F4D2F">
        <w:tc>
          <w:tcPr>
            <w:tcW w:w="6025" w:type="dxa"/>
            <w:vAlign w:val="center"/>
          </w:tcPr>
          <w:p w14:paraId="1799F5BE" w14:textId="0176BF9E" w:rsidR="00C97033" w:rsidRPr="00B92622" w:rsidRDefault="00C97033" w:rsidP="00C97033">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For parents that already have a </w:t>
            </w:r>
            <w:r w:rsidR="004A396C">
              <w:rPr>
                <w:rFonts w:ascii="Times New Roman" w:hAnsi="Times New Roman" w:cs="Times New Roman"/>
                <w:b/>
                <w:color w:val="0099FF"/>
                <w:sz w:val="28"/>
                <w:szCs w:val="28"/>
              </w:rPr>
              <w:t>my</w:t>
            </w:r>
            <w:r>
              <w:rPr>
                <w:rFonts w:ascii="Times New Roman" w:hAnsi="Times New Roman" w:cs="Times New Roman"/>
                <w:b/>
                <w:color w:val="0099FF"/>
                <w:sz w:val="28"/>
                <w:szCs w:val="28"/>
              </w:rPr>
              <w:t xml:space="preserve">BCPS account, but do not see the child in Schoology:  </w:t>
            </w:r>
          </w:p>
          <w:p w14:paraId="1C87CD12" w14:textId="31FC8FF9" w:rsidR="004D4ED3" w:rsidRPr="003B1253" w:rsidRDefault="00C97033" w:rsidP="006C65EC">
            <w:pPr>
              <w:pStyle w:val="ListParagraph"/>
              <w:numPr>
                <w:ilvl w:val="0"/>
                <w:numId w:val="12"/>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b/>
                <w:color w:val="000000" w:themeColor="text1"/>
                <w:sz w:val="24"/>
                <w:szCs w:val="24"/>
              </w:rPr>
              <w:t xml:space="preserve">Make sure the e-mail used to create your account is the same e-mail address that the school has on record.  </w:t>
            </w:r>
          </w:p>
          <w:p w14:paraId="1D8C8301" w14:textId="0720B9F1"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Connect your </w:t>
            </w:r>
            <w:r w:rsidR="004A396C">
              <w:rPr>
                <w:rFonts w:ascii="Times New Roman" w:hAnsi="Times New Roman" w:cs="Times New Roman"/>
                <w:color w:val="000000" w:themeColor="text1"/>
                <w:sz w:val="24"/>
                <w:szCs w:val="24"/>
              </w:rPr>
              <w:t>students by logging in to BCPS O</w:t>
            </w:r>
            <w:r w:rsidRPr="003B1253">
              <w:rPr>
                <w:rFonts w:ascii="Times New Roman" w:hAnsi="Times New Roman" w:cs="Times New Roman"/>
                <w:color w:val="000000" w:themeColor="text1"/>
                <w:sz w:val="24"/>
                <w:szCs w:val="24"/>
              </w:rPr>
              <w:t xml:space="preserve">ne and selecting the </w:t>
            </w:r>
            <w:r w:rsidRPr="004A396C">
              <w:rPr>
                <w:rFonts w:ascii="Times New Roman" w:hAnsi="Times New Roman" w:cs="Times New Roman"/>
                <w:b/>
                <w:color w:val="000000" w:themeColor="text1"/>
                <w:sz w:val="24"/>
                <w:szCs w:val="24"/>
              </w:rPr>
              <w:t>My Profile</w:t>
            </w:r>
            <w:r w:rsidRPr="003B1253">
              <w:rPr>
                <w:rFonts w:ascii="Times New Roman" w:hAnsi="Times New Roman" w:cs="Times New Roman"/>
                <w:color w:val="000000" w:themeColor="text1"/>
                <w:sz w:val="24"/>
                <w:szCs w:val="24"/>
              </w:rPr>
              <w:t xml:space="preserve"> link at the top.</w:t>
            </w:r>
          </w:p>
          <w:p w14:paraId="72F96E68" w14:textId="77777777"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next screen will display a list of any students currently attached to the account. </w:t>
            </w:r>
          </w:p>
          <w:p w14:paraId="1E7EF690" w14:textId="77777777"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To reconnect or add additional students, click the </w:t>
            </w:r>
            <w:r w:rsidRPr="00AC5B1E">
              <w:rPr>
                <w:rFonts w:ascii="Times New Roman" w:hAnsi="Times New Roman" w:cs="Times New Roman"/>
                <w:b/>
                <w:color w:val="000000" w:themeColor="text1"/>
                <w:sz w:val="24"/>
                <w:szCs w:val="24"/>
              </w:rPr>
              <w:t>Add Student</w:t>
            </w:r>
            <w:r w:rsidRPr="003B1253">
              <w:rPr>
                <w:rFonts w:ascii="Times New Roman" w:hAnsi="Times New Roman" w:cs="Times New Roman"/>
                <w:color w:val="000000" w:themeColor="text1"/>
                <w:sz w:val="24"/>
                <w:szCs w:val="24"/>
              </w:rPr>
              <w:t xml:space="preserve"> button and enter the school and student DOB when requested.  </w:t>
            </w:r>
          </w:p>
          <w:p w14:paraId="4D5FA933" w14:textId="68C3B938" w:rsidR="002F1D3C"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new students should now display in the list, and the parent will now be able to access the student activity in Schoology using the </w:t>
            </w:r>
            <w:r w:rsidR="0043037E" w:rsidRPr="003B1253">
              <w:rPr>
                <w:rFonts w:ascii="Times New Roman" w:hAnsi="Times New Roman" w:cs="Times New Roman"/>
                <w:color w:val="000000" w:themeColor="text1"/>
                <w:sz w:val="24"/>
                <w:szCs w:val="24"/>
              </w:rPr>
              <w:t xml:space="preserve">additional instructions provided on the </w:t>
            </w:r>
            <w:hyperlink r:id="rId14" w:history="1">
              <w:r w:rsidR="00AC5B1E" w:rsidRPr="003B1253">
                <w:rPr>
                  <w:rStyle w:val="Hyperlink"/>
                  <w:rFonts w:ascii="Times New Roman" w:hAnsi="Times New Roman" w:cs="Times New Roman"/>
                  <w:b/>
                  <w:sz w:val="24"/>
                  <w:szCs w:val="24"/>
                </w:rPr>
                <w:t>Learn More About Schoology Page</w:t>
              </w:r>
            </w:hyperlink>
            <w:r w:rsidR="0043037E" w:rsidRPr="003B1253">
              <w:rPr>
                <w:rFonts w:ascii="Times New Roman" w:hAnsi="Times New Roman" w:cs="Times New Roman"/>
                <w:color w:val="000000" w:themeColor="text1"/>
                <w:sz w:val="24"/>
                <w:szCs w:val="24"/>
              </w:rPr>
              <w:t>.</w:t>
            </w:r>
            <w:r w:rsidRPr="003B1253">
              <w:rPr>
                <w:rFonts w:ascii="Times New Roman" w:hAnsi="Times New Roman" w:cs="Times New Roman"/>
                <w:color w:val="000000" w:themeColor="text1"/>
                <w:sz w:val="24"/>
                <w:szCs w:val="24"/>
              </w:rPr>
              <w:t xml:space="preserve"> </w:t>
            </w:r>
          </w:p>
        </w:tc>
        <w:tc>
          <w:tcPr>
            <w:tcW w:w="4833" w:type="dxa"/>
            <w:vAlign w:val="center"/>
          </w:tcPr>
          <w:p w14:paraId="69EADA26" w14:textId="6F7237B8" w:rsidR="00D74B69" w:rsidRDefault="0043037E" w:rsidP="00201D15">
            <w:pPr>
              <w:jc w:val="center"/>
              <w:rPr>
                <w:noProof/>
              </w:rPr>
            </w:pPr>
            <w:r>
              <w:rPr>
                <w:noProof/>
              </w:rPr>
              <w:drawing>
                <wp:inline distT="0" distB="0" distL="0" distR="0" wp14:anchorId="7D738655" wp14:editId="09C5D417">
                  <wp:extent cx="2743200" cy="1814008"/>
                  <wp:effectExtent l="38100" t="38100" r="76200" b="72390"/>
                  <wp:docPr id="13" name="Picture 13" descr="Screenshot of the BCPS One splash page highlighting the My Profil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14008"/>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11A2033D" wp14:editId="1CA35DC7">
                  <wp:extent cx="2743200" cy="1424515"/>
                  <wp:effectExtent l="38100" t="38100" r="95250" b="99695"/>
                  <wp:docPr id="4" name="Picture 4" descr="Screenshot of the BCPS One My Profi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D4D156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14245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E4E22">
              <w:rPr>
                <w:noProof/>
              </w:rPr>
              <w:t xml:space="preserve"> </w:t>
            </w:r>
            <w:r w:rsidR="00C97033">
              <w:rPr>
                <w:noProof/>
              </w:rPr>
              <w:t xml:space="preserve"> </w:t>
            </w:r>
          </w:p>
        </w:tc>
      </w:tr>
      <w:tr w:rsidR="004A4F5F" w14:paraId="47F5E9D5" w14:textId="77777777" w:rsidTr="006F4D2F">
        <w:tc>
          <w:tcPr>
            <w:tcW w:w="6025" w:type="dxa"/>
          </w:tcPr>
          <w:p w14:paraId="1FCAE048" w14:textId="40A2A977" w:rsidR="00890F4A" w:rsidRPr="00B92622" w:rsidRDefault="00890F4A" w:rsidP="00890F4A">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lastRenderedPageBreak/>
              <w:t xml:space="preserve">For parents that </w:t>
            </w:r>
            <w:r w:rsidR="002F1D3C">
              <w:rPr>
                <w:rFonts w:ascii="Times New Roman" w:hAnsi="Times New Roman" w:cs="Times New Roman"/>
                <w:b/>
                <w:color w:val="0099FF"/>
                <w:sz w:val="28"/>
                <w:szCs w:val="28"/>
              </w:rPr>
              <w:t xml:space="preserve">are BCPS Employees, and </w:t>
            </w:r>
            <w:r>
              <w:rPr>
                <w:rFonts w:ascii="Times New Roman" w:hAnsi="Times New Roman" w:cs="Times New Roman"/>
                <w:b/>
                <w:color w:val="0099FF"/>
                <w:sz w:val="28"/>
                <w:szCs w:val="28"/>
              </w:rPr>
              <w:t xml:space="preserve">do not see the child in Schoology:  </w:t>
            </w:r>
          </w:p>
          <w:p w14:paraId="6C05A397" w14:textId="5A81507B" w:rsidR="00A059F3" w:rsidRPr="003B1253" w:rsidRDefault="00A059F3" w:rsidP="003B1253">
            <w:pPr>
              <w:pStyle w:val="ListParagraph"/>
              <w:numPr>
                <w:ilvl w:val="0"/>
                <w:numId w:val="14"/>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b/>
                <w:color w:val="000000" w:themeColor="text1"/>
                <w:sz w:val="24"/>
                <w:szCs w:val="24"/>
              </w:rPr>
              <w:t xml:space="preserve">Make sure </w:t>
            </w:r>
            <w:r w:rsidR="004A396C">
              <w:rPr>
                <w:rFonts w:ascii="Times New Roman" w:hAnsi="Times New Roman" w:cs="Times New Roman"/>
                <w:b/>
                <w:color w:val="000000" w:themeColor="text1"/>
                <w:sz w:val="24"/>
                <w:szCs w:val="24"/>
              </w:rPr>
              <w:t xml:space="preserve">that your BCPS </w:t>
            </w:r>
            <w:r w:rsidRPr="003B1253">
              <w:rPr>
                <w:rFonts w:ascii="Times New Roman" w:hAnsi="Times New Roman" w:cs="Times New Roman"/>
                <w:b/>
                <w:color w:val="000000" w:themeColor="text1"/>
                <w:sz w:val="24"/>
                <w:szCs w:val="24"/>
              </w:rPr>
              <w:t xml:space="preserve">e-mail </w:t>
            </w:r>
            <w:r w:rsidR="004A396C">
              <w:rPr>
                <w:rFonts w:ascii="Times New Roman" w:hAnsi="Times New Roman" w:cs="Times New Roman"/>
                <w:b/>
                <w:color w:val="000000" w:themeColor="text1"/>
                <w:sz w:val="24"/>
                <w:szCs w:val="24"/>
              </w:rPr>
              <w:t xml:space="preserve">is the e-mail address </w:t>
            </w:r>
            <w:r w:rsidRPr="003B1253">
              <w:rPr>
                <w:rFonts w:ascii="Times New Roman" w:hAnsi="Times New Roman" w:cs="Times New Roman"/>
                <w:b/>
                <w:color w:val="000000" w:themeColor="text1"/>
                <w:sz w:val="24"/>
                <w:szCs w:val="24"/>
              </w:rPr>
              <w:t xml:space="preserve">that the school has on record.  </w:t>
            </w:r>
          </w:p>
          <w:p w14:paraId="01334B05" w14:textId="77777777" w:rsidR="004A396C" w:rsidRDefault="002F1D3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When you first log in to BCPS One, click on the </w:t>
            </w:r>
            <w:r w:rsidR="00A059F3" w:rsidRPr="003B1253">
              <w:rPr>
                <w:rFonts w:ascii="Times New Roman" w:hAnsi="Times New Roman" w:cs="Times New Roman"/>
                <w:color w:val="000000" w:themeColor="text1"/>
                <w:sz w:val="24"/>
                <w:szCs w:val="24"/>
              </w:rPr>
              <w:t>drop-down</w:t>
            </w:r>
            <w:r w:rsidRPr="003B1253">
              <w:rPr>
                <w:rFonts w:ascii="Times New Roman" w:hAnsi="Times New Roman" w:cs="Times New Roman"/>
                <w:color w:val="000000" w:themeColor="text1"/>
                <w:sz w:val="24"/>
                <w:szCs w:val="24"/>
              </w:rPr>
              <w:t xml:space="preserve"> box on the right and switch to </w:t>
            </w:r>
            <w:r w:rsidR="00A059F3" w:rsidRPr="003B1253">
              <w:rPr>
                <w:rFonts w:ascii="Times New Roman" w:hAnsi="Times New Roman" w:cs="Times New Roman"/>
                <w:b/>
                <w:color w:val="000000" w:themeColor="text1"/>
                <w:sz w:val="24"/>
                <w:szCs w:val="24"/>
              </w:rPr>
              <w:t>Parent</w:t>
            </w:r>
            <w:r w:rsidRPr="003B1253">
              <w:rPr>
                <w:rFonts w:ascii="Times New Roman" w:hAnsi="Times New Roman" w:cs="Times New Roman"/>
                <w:color w:val="000000" w:themeColor="text1"/>
                <w:sz w:val="24"/>
                <w:szCs w:val="24"/>
              </w:rPr>
              <w:t xml:space="preserve">.  </w:t>
            </w:r>
          </w:p>
          <w:p w14:paraId="04666604" w14:textId="6E565622" w:rsidR="002F1D3C" w:rsidRPr="003B1253" w:rsidRDefault="002F1D3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Then click </w:t>
            </w:r>
            <w:r w:rsidR="00A059F3" w:rsidRPr="003B1253">
              <w:rPr>
                <w:rFonts w:ascii="Times New Roman" w:hAnsi="Times New Roman" w:cs="Times New Roman"/>
                <w:color w:val="000000" w:themeColor="text1"/>
                <w:sz w:val="24"/>
                <w:szCs w:val="24"/>
              </w:rPr>
              <w:t xml:space="preserve">on </w:t>
            </w:r>
            <w:r w:rsidR="00A059F3" w:rsidRPr="003B1253">
              <w:rPr>
                <w:rFonts w:ascii="Times New Roman" w:hAnsi="Times New Roman" w:cs="Times New Roman"/>
                <w:b/>
                <w:color w:val="000000" w:themeColor="text1"/>
                <w:sz w:val="24"/>
                <w:szCs w:val="24"/>
              </w:rPr>
              <w:t>Student Information</w:t>
            </w:r>
            <w:r w:rsidRPr="003B1253">
              <w:rPr>
                <w:rFonts w:ascii="Times New Roman" w:hAnsi="Times New Roman" w:cs="Times New Roman"/>
                <w:color w:val="000000" w:themeColor="text1"/>
                <w:sz w:val="24"/>
                <w:szCs w:val="24"/>
              </w:rPr>
              <w:t xml:space="preserve">.  </w:t>
            </w:r>
          </w:p>
          <w:p w14:paraId="0B78DEB3" w14:textId="5A0E36BA" w:rsidR="004A4F5F" w:rsidRPr="003B1253" w:rsidRDefault="004A396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Click</w:t>
            </w:r>
            <w:r w:rsidR="002F1D3C" w:rsidRPr="003B1253">
              <w:rPr>
                <w:rFonts w:ascii="Times New Roman" w:hAnsi="Times New Roman" w:cs="Times New Roman"/>
                <w:color w:val="000000" w:themeColor="text1"/>
                <w:sz w:val="24"/>
                <w:szCs w:val="24"/>
              </w:rPr>
              <w:t xml:space="preserve"> </w:t>
            </w:r>
            <w:r w:rsidR="002F1D3C" w:rsidRPr="003B1253">
              <w:rPr>
                <w:rFonts w:ascii="Times New Roman" w:hAnsi="Times New Roman" w:cs="Times New Roman"/>
                <w:b/>
                <w:color w:val="000000" w:themeColor="text1"/>
                <w:sz w:val="24"/>
                <w:szCs w:val="24"/>
              </w:rPr>
              <w:t>My Profile</w:t>
            </w:r>
            <w:r w:rsidR="002F1D3C" w:rsidRPr="003B1253">
              <w:rPr>
                <w:rFonts w:ascii="Times New Roman" w:hAnsi="Times New Roman" w:cs="Times New Roman"/>
                <w:color w:val="000000" w:themeColor="text1"/>
                <w:sz w:val="24"/>
                <w:szCs w:val="24"/>
              </w:rPr>
              <w:t xml:space="preserve"> in the top right.  It’s important that you’re in your parent account before you click profile because if not i</w:t>
            </w:r>
            <w:r w:rsidR="00A059F3" w:rsidRPr="003B1253">
              <w:rPr>
                <w:rFonts w:ascii="Times New Roman" w:hAnsi="Times New Roman" w:cs="Times New Roman"/>
                <w:color w:val="000000" w:themeColor="text1"/>
                <w:sz w:val="24"/>
                <w:szCs w:val="24"/>
              </w:rPr>
              <w:t xml:space="preserve">t will kick you to the </w:t>
            </w:r>
            <w:r w:rsidR="003B1253" w:rsidRPr="003B1253">
              <w:rPr>
                <w:rFonts w:ascii="Times New Roman" w:hAnsi="Times New Roman" w:cs="Times New Roman"/>
                <w:color w:val="000000" w:themeColor="text1"/>
                <w:sz w:val="24"/>
                <w:szCs w:val="24"/>
              </w:rPr>
              <w:t>BCPS I</w:t>
            </w:r>
            <w:r w:rsidR="00A059F3" w:rsidRPr="003B1253">
              <w:rPr>
                <w:rFonts w:ascii="Times New Roman" w:hAnsi="Times New Roman" w:cs="Times New Roman"/>
                <w:color w:val="000000" w:themeColor="text1"/>
                <w:sz w:val="24"/>
                <w:szCs w:val="24"/>
              </w:rPr>
              <w:t>ntranet</w:t>
            </w:r>
            <w:r w:rsidR="003B1253" w:rsidRPr="003B1253">
              <w:rPr>
                <w:rFonts w:ascii="Times New Roman" w:hAnsi="Times New Roman" w:cs="Times New Roman"/>
                <w:color w:val="000000" w:themeColor="text1"/>
                <w:sz w:val="24"/>
                <w:szCs w:val="24"/>
              </w:rPr>
              <w:t xml:space="preserve"> site</w:t>
            </w:r>
            <w:r w:rsidR="00A059F3" w:rsidRPr="003B1253">
              <w:rPr>
                <w:rFonts w:ascii="Times New Roman" w:hAnsi="Times New Roman" w:cs="Times New Roman"/>
                <w:color w:val="000000" w:themeColor="text1"/>
                <w:sz w:val="24"/>
                <w:szCs w:val="24"/>
              </w:rPr>
              <w:t xml:space="preserve">.  </w:t>
            </w:r>
          </w:p>
          <w:p w14:paraId="53D070B8" w14:textId="77777777" w:rsidR="00A059F3" w:rsidRPr="003B1253" w:rsidRDefault="00A059F3"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next screen will display a list of any students currently attached to the account. </w:t>
            </w:r>
          </w:p>
          <w:p w14:paraId="12827E18" w14:textId="77777777" w:rsidR="003B1253" w:rsidRDefault="00A059F3" w:rsidP="003B1253">
            <w:pPr>
              <w:pStyle w:val="ListParagraph"/>
              <w:numPr>
                <w:ilvl w:val="0"/>
                <w:numId w:val="14"/>
              </w:numPr>
              <w:spacing w:after="160" w:line="259" w:lineRule="auto"/>
              <w:rPr>
                <w:rFonts w:ascii="Times New Roman" w:hAnsi="Times New Roman" w:cs="Times New Roman"/>
                <w:color w:val="auto"/>
                <w:sz w:val="24"/>
                <w:szCs w:val="24"/>
              </w:rPr>
            </w:pPr>
            <w:r w:rsidRPr="003B1253">
              <w:rPr>
                <w:rFonts w:ascii="Times New Roman" w:hAnsi="Times New Roman" w:cs="Times New Roman"/>
                <w:color w:val="auto"/>
                <w:sz w:val="24"/>
                <w:szCs w:val="24"/>
              </w:rPr>
              <w:t xml:space="preserve">To reconnect or add additional students, click the Add Student button and enter the school and student DOB when requested.  </w:t>
            </w:r>
          </w:p>
          <w:p w14:paraId="561105CB" w14:textId="37A57821" w:rsidR="00A059F3" w:rsidRPr="003B1253" w:rsidRDefault="00A059F3" w:rsidP="003B1253">
            <w:pPr>
              <w:pStyle w:val="ListParagraph"/>
              <w:numPr>
                <w:ilvl w:val="0"/>
                <w:numId w:val="14"/>
              </w:numPr>
              <w:spacing w:after="160" w:line="259" w:lineRule="auto"/>
              <w:rPr>
                <w:rFonts w:ascii="Times New Roman" w:hAnsi="Times New Roman" w:cs="Times New Roman"/>
                <w:color w:val="auto"/>
                <w:sz w:val="24"/>
                <w:szCs w:val="24"/>
              </w:rPr>
            </w:pPr>
            <w:r w:rsidRPr="003B1253">
              <w:rPr>
                <w:rFonts w:ascii="Times New Roman" w:hAnsi="Times New Roman" w:cs="Times New Roman"/>
                <w:color w:val="auto"/>
                <w:sz w:val="24"/>
                <w:szCs w:val="24"/>
              </w:rPr>
              <w:t xml:space="preserve">The new students should now display in the list, and the parent will now be able to access the student activity in Schoology using the additional instructions provided on the Learn More About Schoology page in the Quick Tips </w:t>
            </w:r>
            <w:r w:rsidRPr="003B1253">
              <w:rPr>
                <w:rFonts w:ascii="Times New Roman" w:hAnsi="Times New Roman" w:cs="Times New Roman"/>
                <w:color w:val="000000" w:themeColor="text1"/>
                <w:sz w:val="24"/>
                <w:szCs w:val="24"/>
              </w:rPr>
              <w:t xml:space="preserve">section. </w:t>
            </w:r>
          </w:p>
        </w:tc>
        <w:tc>
          <w:tcPr>
            <w:tcW w:w="4833" w:type="dxa"/>
            <w:vAlign w:val="center"/>
          </w:tcPr>
          <w:p w14:paraId="3055EA3D" w14:textId="423C6AFE" w:rsidR="00201D15" w:rsidRDefault="0043037E" w:rsidP="00A059F3">
            <w:pPr>
              <w:jc w:val="center"/>
              <w:rPr>
                <w:i/>
                <w:noProof/>
                <w:sz w:val="20"/>
              </w:rPr>
            </w:pPr>
            <w:r>
              <w:rPr>
                <w:noProof/>
              </w:rPr>
              <w:drawing>
                <wp:inline distT="0" distB="0" distL="0" distR="0" wp14:anchorId="65BC7F56" wp14:editId="03111692">
                  <wp:extent cx="2743200" cy="1804882"/>
                  <wp:effectExtent l="0" t="0" r="0" b="5080"/>
                  <wp:docPr id="14" name="Picture 14" descr="Screenshot of the BCPS One splash page highlighting the Parent drop down menu and the Student Inform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04882"/>
                          </a:xfrm>
                          <a:prstGeom prst="rect">
                            <a:avLst/>
                          </a:prstGeom>
                        </pic:spPr>
                      </pic:pic>
                    </a:graphicData>
                  </a:graphic>
                </wp:inline>
              </w:drawing>
            </w:r>
          </w:p>
          <w:p w14:paraId="22E1709C" w14:textId="77777777" w:rsidR="0001291A" w:rsidRDefault="0001291A" w:rsidP="00A059F3">
            <w:pPr>
              <w:jc w:val="center"/>
              <w:rPr>
                <w:i/>
                <w:noProof/>
                <w:sz w:val="20"/>
              </w:rPr>
            </w:pPr>
          </w:p>
          <w:p w14:paraId="66182951" w14:textId="3ECE8F78" w:rsidR="0043037E" w:rsidRPr="00A908A0" w:rsidRDefault="006F4D2F" w:rsidP="00A059F3">
            <w:pPr>
              <w:jc w:val="center"/>
              <w:rPr>
                <w:i/>
                <w:noProof/>
                <w:sz w:val="20"/>
              </w:rPr>
            </w:pPr>
            <w:r>
              <w:rPr>
                <w:noProof/>
              </w:rPr>
              <w:drawing>
                <wp:inline distT="0" distB="0" distL="0" distR="0" wp14:anchorId="40698A4C" wp14:editId="7B254D59">
                  <wp:extent cx="2743200" cy="1424516"/>
                  <wp:effectExtent l="38100" t="38100" r="95250" b="99695"/>
                  <wp:docPr id="5" name="Picture 5" descr="Screenshot of the BCPS One My Profile page highlighting students connected and Add Student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D4D156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1424516"/>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C97033" w14:paraId="6F9B3801" w14:textId="77777777" w:rsidTr="006F4D2F">
        <w:tc>
          <w:tcPr>
            <w:tcW w:w="6025" w:type="dxa"/>
          </w:tcPr>
          <w:p w14:paraId="4F3E267E" w14:textId="77BFCABF" w:rsidR="00890F4A" w:rsidRPr="00B92622" w:rsidRDefault="00890F4A" w:rsidP="00890F4A">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If you have tried all of the troubleshooting tips listed above and you continue to encounter an issue/error:  </w:t>
            </w:r>
          </w:p>
          <w:p w14:paraId="1084A5E8" w14:textId="28D5E4DA" w:rsidR="003B1253" w:rsidRDefault="00890F4A" w:rsidP="003B1253">
            <w:pPr>
              <w:pStyle w:val="ListParagraph"/>
              <w:numPr>
                <w:ilvl w:val="0"/>
                <w:numId w:val="15"/>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Please contact the school to make sure that the e-mail that the school has on file matches the e-mail used to set up </w:t>
            </w:r>
            <w:r w:rsidR="004A396C">
              <w:rPr>
                <w:rFonts w:ascii="Times New Roman" w:hAnsi="Times New Roman" w:cs="Times New Roman"/>
                <w:color w:val="000000" w:themeColor="text1"/>
                <w:sz w:val="24"/>
                <w:szCs w:val="24"/>
              </w:rPr>
              <w:t>your my</w:t>
            </w:r>
            <w:r w:rsidRPr="003B1253">
              <w:rPr>
                <w:rFonts w:ascii="Times New Roman" w:hAnsi="Times New Roman" w:cs="Times New Roman"/>
                <w:color w:val="000000" w:themeColor="text1"/>
                <w:sz w:val="24"/>
                <w:szCs w:val="24"/>
              </w:rPr>
              <w:t xml:space="preserve">BCPS Parent Account.  </w:t>
            </w:r>
          </w:p>
          <w:p w14:paraId="61AC3A2B" w14:textId="395F1A67" w:rsidR="002F1D3C" w:rsidRPr="003B1253" w:rsidRDefault="002F1D3C" w:rsidP="003B1253">
            <w:pPr>
              <w:pStyle w:val="ListParagraph"/>
              <w:numPr>
                <w:ilvl w:val="0"/>
                <w:numId w:val="15"/>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If you have verified with the school office that the correct e-mail address is on file then </w:t>
            </w:r>
            <w:r w:rsidR="00A059F3" w:rsidRPr="003B1253">
              <w:rPr>
                <w:rFonts w:ascii="Times New Roman" w:hAnsi="Times New Roman" w:cs="Times New Roman"/>
                <w:color w:val="000000" w:themeColor="text1"/>
                <w:sz w:val="24"/>
                <w:szCs w:val="24"/>
              </w:rPr>
              <w:t>contact th</w:t>
            </w:r>
            <w:r w:rsidRPr="003B1253">
              <w:rPr>
                <w:rFonts w:ascii="Times New Roman" w:hAnsi="Times New Roman" w:cs="Times New Roman"/>
                <w:color w:val="000000" w:themeColor="text1"/>
                <w:sz w:val="24"/>
                <w:szCs w:val="24"/>
              </w:rPr>
              <w:t xml:space="preserve">e </w:t>
            </w:r>
            <w:r w:rsidRPr="003B1253">
              <w:rPr>
                <w:rFonts w:ascii="Times New Roman" w:hAnsi="Times New Roman" w:cs="Times New Roman"/>
                <w:i/>
                <w:color w:val="000000" w:themeColor="text1"/>
                <w:sz w:val="24"/>
                <w:szCs w:val="24"/>
              </w:rPr>
              <w:t xml:space="preserve">In-School Support </w:t>
            </w:r>
            <w:r w:rsidR="00A059F3" w:rsidRPr="003B1253">
              <w:rPr>
                <w:rFonts w:ascii="Times New Roman" w:hAnsi="Times New Roman" w:cs="Times New Roman"/>
                <w:i/>
                <w:color w:val="000000" w:themeColor="text1"/>
                <w:sz w:val="24"/>
                <w:szCs w:val="24"/>
              </w:rPr>
              <w:t xml:space="preserve">Specialist </w:t>
            </w:r>
            <w:r w:rsidRPr="003B1253">
              <w:rPr>
                <w:rFonts w:ascii="Times New Roman" w:hAnsi="Times New Roman" w:cs="Times New Roman"/>
                <w:color w:val="000000" w:themeColor="text1"/>
                <w:sz w:val="24"/>
                <w:szCs w:val="24"/>
              </w:rPr>
              <w:t xml:space="preserve">for BCPS One and Schoology related issues.  </w:t>
            </w:r>
            <w:r w:rsidR="00A059F3" w:rsidRPr="003B1253">
              <w:rPr>
                <w:rFonts w:ascii="Times New Roman" w:hAnsi="Times New Roman" w:cs="Times New Roman"/>
                <w:color w:val="000000" w:themeColor="text1"/>
                <w:sz w:val="24"/>
                <w:szCs w:val="24"/>
              </w:rPr>
              <w:t xml:space="preserve">In most buildings the </w:t>
            </w:r>
            <w:r w:rsidR="00A059F3" w:rsidRPr="003B1253">
              <w:rPr>
                <w:rFonts w:ascii="Times New Roman" w:hAnsi="Times New Roman" w:cs="Times New Roman"/>
                <w:i/>
                <w:color w:val="000000" w:themeColor="text1"/>
                <w:sz w:val="24"/>
                <w:szCs w:val="24"/>
              </w:rPr>
              <w:t>In-School Support Specialist</w:t>
            </w:r>
            <w:r w:rsidR="00A059F3" w:rsidRPr="003B1253">
              <w:rPr>
                <w:rFonts w:ascii="Times New Roman" w:hAnsi="Times New Roman" w:cs="Times New Roman"/>
                <w:color w:val="000000" w:themeColor="text1"/>
                <w:sz w:val="24"/>
                <w:szCs w:val="24"/>
              </w:rPr>
              <w:t xml:space="preserve"> is either the STAT Teacher, an administrator, or other office staff.  </w:t>
            </w:r>
          </w:p>
        </w:tc>
        <w:tc>
          <w:tcPr>
            <w:tcW w:w="4833" w:type="dxa"/>
            <w:vAlign w:val="center"/>
          </w:tcPr>
          <w:p w14:paraId="27407A29" w14:textId="168683C8" w:rsidR="00C97033" w:rsidRPr="00A908A0" w:rsidRDefault="0043037E" w:rsidP="00A71980">
            <w:pPr>
              <w:jc w:val="center"/>
              <w:rPr>
                <w:i/>
                <w:noProof/>
                <w:sz w:val="20"/>
              </w:rPr>
            </w:pPr>
            <w:r>
              <w:rPr>
                <w:noProof/>
              </w:rPr>
              <w:drawing>
                <wp:inline distT="0" distB="0" distL="0" distR="0" wp14:anchorId="417A484D" wp14:editId="59AC6140">
                  <wp:extent cx="2743200" cy="918186"/>
                  <wp:effectExtent l="38100" t="38100" r="95250" b="92075"/>
                  <wp:docPr id="21" name="Picture 21" descr="Screenshot of steps 1 &amp; 2 of the BCPS One Suppor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918186"/>
                          </a:xfrm>
                          <a:prstGeom prst="rect">
                            <a:avLst/>
                          </a:prstGeom>
                          <a:effectLst>
                            <a:outerShdw blurRad="50800" dist="38100" dir="2700000" algn="tl" rotWithShape="0">
                              <a:prstClr val="black">
                                <a:alpha val="40000"/>
                              </a:prstClr>
                            </a:outerShdw>
                          </a:effectLst>
                        </pic:spPr>
                      </pic:pic>
                    </a:graphicData>
                  </a:graphic>
                </wp:inline>
              </w:drawing>
            </w:r>
          </w:p>
        </w:tc>
      </w:tr>
      <w:tr w:rsidR="002F1D3C" w14:paraId="77F62393" w14:textId="77777777" w:rsidTr="006F4D2F">
        <w:tc>
          <w:tcPr>
            <w:tcW w:w="6025" w:type="dxa"/>
          </w:tcPr>
          <w:p w14:paraId="38BFB6D0" w14:textId="0A04A4CB" w:rsidR="002F1D3C" w:rsidRPr="00B92622" w:rsidRDefault="002F1D3C" w:rsidP="002F1D3C">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Additional Schoology Parent Support:</w:t>
            </w:r>
          </w:p>
          <w:p w14:paraId="1687CC2C" w14:textId="45487969" w:rsidR="002F1D3C" w:rsidRPr="003B1253" w:rsidRDefault="002F1D3C" w:rsidP="003B1253">
            <w:pPr>
              <w:pStyle w:val="ListParagraph"/>
              <w:numPr>
                <w:ilvl w:val="0"/>
                <w:numId w:val="17"/>
              </w:numPr>
              <w:spacing w:after="160" w:line="259" w:lineRule="auto"/>
              <w:rPr>
                <w:rFonts w:ascii="Times New Roman" w:hAnsi="Times New Roman" w:cs="Times New Roman"/>
                <w:b/>
                <w:color w:val="0099FF"/>
                <w:sz w:val="28"/>
                <w:szCs w:val="28"/>
              </w:rPr>
            </w:pPr>
            <w:r w:rsidRPr="003B1253">
              <w:rPr>
                <w:rFonts w:ascii="Times New Roman" w:hAnsi="Times New Roman" w:cs="Times New Roman"/>
                <w:color w:val="auto"/>
                <w:sz w:val="24"/>
                <w:szCs w:val="24"/>
              </w:rPr>
              <w:t>Additional parent resources</w:t>
            </w:r>
            <w:r w:rsidR="00A059F3" w:rsidRPr="003B1253">
              <w:rPr>
                <w:rFonts w:ascii="Times New Roman" w:hAnsi="Times New Roman" w:cs="Times New Roman"/>
                <w:color w:val="auto"/>
                <w:sz w:val="24"/>
                <w:szCs w:val="24"/>
              </w:rPr>
              <w:t xml:space="preserve">, including printable handouts and video tutorials, </w:t>
            </w:r>
            <w:r w:rsidRPr="003B1253">
              <w:rPr>
                <w:rFonts w:ascii="Times New Roman" w:hAnsi="Times New Roman" w:cs="Times New Roman"/>
                <w:color w:val="auto"/>
                <w:sz w:val="24"/>
                <w:szCs w:val="24"/>
              </w:rPr>
              <w:t xml:space="preserve">have been created to support parents with Schoology are located </w:t>
            </w:r>
            <w:r w:rsidRPr="003B1253">
              <w:rPr>
                <w:rFonts w:ascii="Times New Roman" w:hAnsi="Times New Roman" w:cs="Times New Roman"/>
                <w:color w:val="000000" w:themeColor="text1"/>
                <w:sz w:val="24"/>
                <w:szCs w:val="24"/>
              </w:rPr>
              <w:t xml:space="preserve">at on the </w:t>
            </w:r>
            <w:hyperlink r:id="rId19" w:history="1">
              <w:r w:rsidRPr="003B1253">
                <w:rPr>
                  <w:rStyle w:val="Hyperlink"/>
                  <w:rFonts w:ascii="Times New Roman" w:hAnsi="Times New Roman" w:cs="Times New Roman"/>
                  <w:b/>
                  <w:sz w:val="24"/>
                  <w:szCs w:val="24"/>
                </w:rPr>
                <w:t>Learn More About Schoology Page</w:t>
              </w:r>
            </w:hyperlink>
            <w:r w:rsidRPr="003B1253">
              <w:rPr>
                <w:rFonts w:ascii="Times New Roman" w:hAnsi="Times New Roman" w:cs="Times New Roman"/>
                <w:color w:val="000000" w:themeColor="text1"/>
                <w:sz w:val="24"/>
                <w:szCs w:val="24"/>
              </w:rPr>
              <w:t xml:space="preserve"> in BCPS One.  </w:t>
            </w:r>
          </w:p>
        </w:tc>
        <w:tc>
          <w:tcPr>
            <w:tcW w:w="4833" w:type="dxa"/>
            <w:vAlign w:val="center"/>
          </w:tcPr>
          <w:p w14:paraId="72B07E9C" w14:textId="7E398C36" w:rsidR="002F1D3C" w:rsidRPr="00A908A0" w:rsidRDefault="0043037E" w:rsidP="00A71980">
            <w:pPr>
              <w:jc w:val="center"/>
              <w:rPr>
                <w:i/>
                <w:noProof/>
                <w:sz w:val="20"/>
              </w:rPr>
            </w:pPr>
            <w:r>
              <w:rPr>
                <w:noProof/>
              </w:rPr>
              <w:drawing>
                <wp:inline distT="0" distB="0" distL="0" distR="0" wp14:anchorId="00C4DFBE" wp14:editId="3A645BA0">
                  <wp:extent cx="2743200" cy="661346"/>
                  <wp:effectExtent l="38100" t="38100" r="95250" b="100965"/>
                  <wp:docPr id="20" name="Picture 20" descr="Screenshot of the Learn More About Schoolog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661346"/>
                          </a:xfrm>
                          <a:prstGeom prst="rect">
                            <a:avLst/>
                          </a:prstGeom>
                          <a:effectLst>
                            <a:outerShdw blurRad="50800" dist="38100" dir="2700000" algn="tl" rotWithShape="0">
                              <a:prstClr val="black">
                                <a:alpha val="40000"/>
                              </a:prstClr>
                            </a:outerShdw>
                          </a:effectLst>
                        </pic:spPr>
                      </pic:pic>
                    </a:graphicData>
                  </a:graphic>
                </wp:inline>
              </w:drawing>
            </w:r>
          </w:p>
        </w:tc>
      </w:tr>
    </w:tbl>
    <w:p w14:paraId="6A22F4E4" w14:textId="70A7F2FA" w:rsidR="001D3082" w:rsidRDefault="001D3082" w:rsidP="00A059F3">
      <w:pPr>
        <w:spacing w:after="160" w:line="259" w:lineRule="auto"/>
        <w:rPr>
          <w:rFonts w:ascii="Times New Roman" w:hAnsi="Times New Roman" w:cs="Times New Roman"/>
          <w:color w:val="000000" w:themeColor="text1"/>
          <w:sz w:val="4"/>
          <w:szCs w:val="4"/>
        </w:rPr>
      </w:pPr>
    </w:p>
    <w:sectPr w:rsidR="001D3082" w:rsidSect="004A4F5F">
      <w:headerReference w:type="first" r:id="rId21"/>
      <w:footerReference w:type="first" r:id="rId22"/>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29A07" w14:textId="77777777" w:rsidR="006D5CF6" w:rsidRDefault="006D5CF6">
      <w:pPr>
        <w:spacing w:after="0" w:line="240" w:lineRule="auto"/>
      </w:pPr>
      <w:r>
        <w:separator/>
      </w:r>
    </w:p>
  </w:endnote>
  <w:endnote w:type="continuationSeparator" w:id="0">
    <w:p w14:paraId="7191C024" w14:textId="77777777" w:rsidR="006D5CF6" w:rsidRDefault="006D5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F13ED" w14:textId="77777777" w:rsidR="00965FF3" w:rsidRPr="00965FF3" w:rsidRDefault="00965FF3" w:rsidP="00965FF3">
    <w:pPr>
      <w:pStyle w:val="SenderAddress"/>
      <w:rPr>
        <w:rFonts w:ascii="Arial" w:hAnsi="Arial" w:cs="Arial"/>
        <w:b/>
        <w:color w:val="auto"/>
        <w:sz w:val="20"/>
        <w:szCs w:val="20"/>
      </w:rPr>
    </w:pPr>
    <w:r w:rsidRPr="00965FF3">
      <w:rPr>
        <w:rFonts w:ascii="Arial" w:hAnsi="Arial" w:cs="Arial"/>
        <w:color w:val="auto"/>
        <w:sz w:val="20"/>
        <w:szCs w:val="20"/>
      </w:rPr>
      <w:t>© Office of Innovation &amp; Digital Safety, Division of Curriculum and Instruction</w:t>
    </w:r>
  </w:p>
  <w:p w14:paraId="02EC2579" w14:textId="77777777" w:rsidR="00965FF3" w:rsidRPr="00965FF3" w:rsidRDefault="00965FF3" w:rsidP="00965FF3">
    <w:pPr>
      <w:pStyle w:val="SenderAddress"/>
      <w:rPr>
        <w:rFonts w:ascii="Arial" w:hAnsi="Arial" w:cs="Arial"/>
        <w:b/>
        <w:color w:val="auto"/>
        <w:sz w:val="20"/>
        <w:szCs w:val="20"/>
      </w:rPr>
    </w:pPr>
    <w:r w:rsidRPr="00965FF3">
      <w:rPr>
        <w:rFonts w:ascii="Arial" w:hAnsi="Arial" w:cs="Arial"/>
        <w:color w:val="auto"/>
        <w:sz w:val="20"/>
        <w:szCs w:val="20"/>
      </w:rPr>
      <w:t>Baltimore County Public Schools</w:t>
    </w:r>
  </w:p>
  <w:p w14:paraId="38663EAC" w14:textId="4B663737" w:rsidR="00965FF3" w:rsidRPr="00965FF3" w:rsidRDefault="00965FF3" w:rsidP="00965FF3">
    <w:pPr>
      <w:pStyle w:val="Footer"/>
    </w:pPr>
    <w:r w:rsidRPr="00965FF3">
      <w:rPr>
        <w:rFonts w:ascii="Arial" w:hAnsi="Arial" w:cs="Arial"/>
        <w:color w:val="auto"/>
        <w:sz w:val="20"/>
        <w:szCs w:val="20"/>
      </w:rPr>
      <w:t xml:space="preserve">Last Updated: </w:t>
    </w:r>
    <w:r w:rsidRPr="00965FF3">
      <w:rPr>
        <w:rFonts w:ascii="Arial" w:hAnsi="Arial" w:cs="Arial"/>
        <w:color w:val="auto"/>
        <w:sz w:val="20"/>
        <w:szCs w:val="20"/>
      </w:rPr>
      <w:fldChar w:fldCharType="begin"/>
    </w:r>
    <w:r w:rsidRPr="00965FF3">
      <w:rPr>
        <w:rFonts w:ascii="Arial" w:hAnsi="Arial" w:cs="Arial"/>
        <w:color w:val="auto"/>
        <w:sz w:val="20"/>
        <w:szCs w:val="20"/>
      </w:rPr>
      <w:instrText xml:space="preserve"> DATE \@ "MMMM d, yyyy" </w:instrText>
    </w:r>
    <w:r w:rsidRPr="00965FF3">
      <w:rPr>
        <w:rFonts w:ascii="Arial" w:hAnsi="Arial" w:cs="Arial"/>
        <w:color w:val="auto"/>
        <w:sz w:val="20"/>
        <w:szCs w:val="20"/>
      </w:rPr>
      <w:fldChar w:fldCharType="separate"/>
    </w:r>
    <w:r w:rsidR="004A11CE">
      <w:rPr>
        <w:rFonts w:ascii="Arial" w:hAnsi="Arial" w:cs="Arial"/>
        <w:noProof/>
        <w:color w:val="auto"/>
        <w:sz w:val="20"/>
        <w:szCs w:val="20"/>
      </w:rPr>
      <w:t>September 6, 2018</w:t>
    </w:r>
    <w:r w:rsidRPr="00965FF3">
      <w:rPr>
        <w:rFonts w:ascii="Arial" w:hAnsi="Arial" w:cs="Arial"/>
        <w:color w:val="auto"/>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5A35C" w14:textId="77777777" w:rsidR="006D5CF6" w:rsidRDefault="006D5CF6">
      <w:pPr>
        <w:spacing w:after="0" w:line="240" w:lineRule="auto"/>
      </w:pPr>
      <w:r>
        <w:separator/>
      </w:r>
    </w:p>
  </w:footnote>
  <w:footnote w:type="continuationSeparator" w:id="0">
    <w:p w14:paraId="37527376" w14:textId="77777777" w:rsidR="006D5CF6" w:rsidRDefault="006D5C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E61C0" w14:textId="77777777" w:rsidR="00987EB7" w:rsidRDefault="00965FF3">
    <w:pPr>
      <w:pStyle w:val="Header"/>
    </w:pPr>
    <w:r>
      <w:rPr>
        <w:noProof/>
      </w:rPr>
      <w:drawing>
        <wp:inline distT="0" distB="0" distL="0" distR="0" wp14:anchorId="1E93C80F" wp14:editId="7804C2C2">
          <wp:extent cx="6906895" cy="820696"/>
          <wp:effectExtent l="0" t="0" r="0" b="0"/>
          <wp:docPr id="10" name="Picture 10" descr="BCPS Scho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bb\AppData\Local\Microsoft\Windows\INetCache\Content.Word\schoology_logo_header (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2204" cy="83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C1269"/>
    <w:multiLevelType w:val="hybridMultilevel"/>
    <w:tmpl w:val="DE96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C4AAB"/>
    <w:multiLevelType w:val="hybridMultilevel"/>
    <w:tmpl w:val="748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F0AE3"/>
    <w:multiLevelType w:val="hybridMultilevel"/>
    <w:tmpl w:val="0A4E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C0825"/>
    <w:multiLevelType w:val="hybridMultilevel"/>
    <w:tmpl w:val="3D00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47478"/>
    <w:multiLevelType w:val="hybridMultilevel"/>
    <w:tmpl w:val="5664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C1740"/>
    <w:multiLevelType w:val="hybridMultilevel"/>
    <w:tmpl w:val="5ACCB200"/>
    <w:lvl w:ilvl="0" w:tplc="5B94A302">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1B5253"/>
    <w:multiLevelType w:val="hybridMultilevel"/>
    <w:tmpl w:val="971CA044"/>
    <w:lvl w:ilvl="0" w:tplc="BF965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0"/>
  </w:num>
  <w:num w:numId="14">
    <w:abstractNumId w:val="11"/>
  </w:num>
  <w:num w:numId="15">
    <w:abstractNumId w:val="14"/>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48"/>
    <w:rsid w:val="00000A9D"/>
    <w:rsid w:val="0001291A"/>
    <w:rsid w:val="000210B4"/>
    <w:rsid w:val="000506BB"/>
    <w:rsid w:val="000A4C90"/>
    <w:rsid w:val="000C0C7C"/>
    <w:rsid w:val="000C5BAC"/>
    <w:rsid w:val="00114AB9"/>
    <w:rsid w:val="00156EF1"/>
    <w:rsid w:val="001865C8"/>
    <w:rsid w:val="001A6C98"/>
    <w:rsid w:val="001C5034"/>
    <w:rsid w:val="001D3082"/>
    <w:rsid w:val="001E4E22"/>
    <w:rsid w:val="00201D15"/>
    <w:rsid w:val="002229ED"/>
    <w:rsid w:val="00245333"/>
    <w:rsid w:val="002835B1"/>
    <w:rsid w:val="002C2563"/>
    <w:rsid w:val="002F1D3C"/>
    <w:rsid w:val="0033212D"/>
    <w:rsid w:val="00343FBB"/>
    <w:rsid w:val="00357060"/>
    <w:rsid w:val="0037096C"/>
    <w:rsid w:val="003B1253"/>
    <w:rsid w:val="003B2DD4"/>
    <w:rsid w:val="003C729F"/>
    <w:rsid w:val="003D0FBD"/>
    <w:rsid w:val="003E0F4E"/>
    <w:rsid w:val="00401E15"/>
    <w:rsid w:val="00421386"/>
    <w:rsid w:val="0043037E"/>
    <w:rsid w:val="00473354"/>
    <w:rsid w:val="00480808"/>
    <w:rsid w:val="00494BCE"/>
    <w:rsid w:val="004A11CE"/>
    <w:rsid w:val="004A396C"/>
    <w:rsid w:val="004A4F5F"/>
    <w:rsid w:val="004B5284"/>
    <w:rsid w:val="004D4ED3"/>
    <w:rsid w:val="005238E3"/>
    <w:rsid w:val="00540F07"/>
    <w:rsid w:val="00565E2F"/>
    <w:rsid w:val="00582C12"/>
    <w:rsid w:val="00593180"/>
    <w:rsid w:val="005A7E53"/>
    <w:rsid w:val="005B54A6"/>
    <w:rsid w:val="005E5E2B"/>
    <w:rsid w:val="0063427C"/>
    <w:rsid w:val="006515E8"/>
    <w:rsid w:val="006C65EC"/>
    <w:rsid w:val="006C6A75"/>
    <w:rsid w:val="006D5CF6"/>
    <w:rsid w:val="006F1118"/>
    <w:rsid w:val="006F4D2F"/>
    <w:rsid w:val="007079A9"/>
    <w:rsid w:val="0072315D"/>
    <w:rsid w:val="00723B9D"/>
    <w:rsid w:val="00741FDE"/>
    <w:rsid w:val="0075641C"/>
    <w:rsid w:val="00765E25"/>
    <w:rsid w:val="008347EF"/>
    <w:rsid w:val="0084064B"/>
    <w:rsid w:val="00853CCA"/>
    <w:rsid w:val="00890F4A"/>
    <w:rsid w:val="008E0BD2"/>
    <w:rsid w:val="00907120"/>
    <w:rsid w:val="00946252"/>
    <w:rsid w:val="00965FF3"/>
    <w:rsid w:val="009663A0"/>
    <w:rsid w:val="0096794E"/>
    <w:rsid w:val="0098300D"/>
    <w:rsid w:val="00987EB7"/>
    <w:rsid w:val="009E37DE"/>
    <w:rsid w:val="009F0B81"/>
    <w:rsid w:val="009F27AA"/>
    <w:rsid w:val="009F4A11"/>
    <w:rsid w:val="009F5720"/>
    <w:rsid w:val="00A02856"/>
    <w:rsid w:val="00A059F3"/>
    <w:rsid w:val="00A36F67"/>
    <w:rsid w:val="00A71980"/>
    <w:rsid w:val="00A908A0"/>
    <w:rsid w:val="00A90E69"/>
    <w:rsid w:val="00AB064A"/>
    <w:rsid w:val="00AB1341"/>
    <w:rsid w:val="00AC5B1E"/>
    <w:rsid w:val="00AE267E"/>
    <w:rsid w:val="00B8163C"/>
    <w:rsid w:val="00B92622"/>
    <w:rsid w:val="00B947B0"/>
    <w:rsid w:val="00B9569D"/>
    <w:rsid w:val="00BF473C"/>
    <w:rsid w:val="00C26AF5"/>
    <w:rsid w:val="00C27EA3"/>
    <w:rsid w:val="00C62B67"/>
    <w:rsid w:val="00C87D7B"/>
    <w:rsid w:val="00C97033"/>
    <w:rsid w:val="00CB2712"/>
    <w:rsid w:val="00CD5E29"/>
    <w:rsid w:val="00D02BDD"/>
    <w:rsid w:val="00D11CD9"/>
    <w:rsid w:val="00D25C8E"/>
    <w:rsid w:val="00D35E92"/>
    <w:rsid w:val="00D4190C"/>
    <w:rsid w:val="00D43048"/>
    <w:rsid w:val="00D53DCF"/>
    <w:rsid w:val="00D611FE"/>
    <w:rsid w:val="00D66811"/>
    <w:rsid w:val="00D74B69"/>
    <w:rsid w:val="00D82724"/>
    <w:rsid w:val="00D906CA"/>
    <w:rsid w:val="00DC1EE1"/>
    <w:rsid w:val="00DC5B83"/>
    <w:rsid w:val="00E12DAB"/>
    <w:rsid w:val="00E156BA"/>
    <w:rsid w:val="00E43521"/>
    <w:rsid w:val="00E71FFC"/>
    <w:rsid w:val="00E73C71"/>
    <w:rsid w:val="00E846C3"/>
    <w:rsid w:val="00EB1088"/>
    <w:rsid w:val="00EC7A2C"/>
    <w:rsid w:val="00EE4599"/>
    <w:rsid w:val="00F07379"/>
    <w:rsid w:val="00F30102"/>
    <w:rsid w:val="00F353FD"/>
    <w:rsid w:val="00F4343E"/>
    <w:rsid w:val="00FC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C70D6"/>
  <w15:chartTrackingRefBased/>
  <w15:docId w15:val="{89C07043-6AEF-413D-AF4C-EB59F29C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18"/>
  </w:style>
  <w:style w:type="paragraph" w:styleId="Heading1">
    <w:name w:val="heading 1"/>
    <w:basedOn w:val="Normal"/>
    <w:next w:val="Normal"/>
    <w:link w:val="Heading1Char"/>
    <w:uiPriority w:val="7"/>
    <w:qFormat/>
    <w:rsid w:val="00BF473C"/>
    <w:pPr>
      <w:keepNext/>
      <w:keepLines/>
      <w:spacing w:before="240" w:after="0"/>
      <w:outlineLvl w:val="0"/>
    </w:pPr>
    <w:rPr>
      <w:rFonts w:asciiTheme="majorHAnsi" w:eastAsiaTheme="majorEastAsia" w:hAnsiTheme="majorHAnsi" w:cstheme="majorBidi"/>
      <w:color w:val="0B5748" w:themeColor="accent1" w:themeShade="80"/>
      <w:sz w:val="32"/>
      <w:szCs w:val="32"/>
    </w:rPr>
  </w:style>
  <w:style w:type="paragraph" w:styleId="Heading2">
    <w:name w:val="heading 2"/>
    <w:basedOn w:val="Normal"/>
    <w:next w:val="Normal"/>
    <w:link w:val="Heading2Char"/>
    <w:uiPriority w:val="8"/>
    <w:semiHidden/>
    <w:unhideWhenUsed/>
    <w:qFormat/>
    <w:rsid w:val="00BF473C"/>
    <w:pPr>
      <w:keepNext/>
      <w:keepLines/>
      <w:spacing w:before="40" w:after="0"/>
      <w:outlineLvl w:val="1"/>
    </w:pPr>
    <w:rPr>
      <w:rFonts w:asciiTheme="majorHAnsi" w:eastAsiaTheme="majorEastAsia" w:hAnsiTheme="majorHAnsi" w:cstheme="majorBidi"/>
      <w:color w:val="0B5748" w:themeColor="accent1" w:themeShade="80"/>
      <w:sz w:val="26"/>
      <w:szCs w:val="26"/>
    </w:rPr>
  </w:style>
  <w:style w:type="paragraph" w:styleId="Heading3">
    <w:name w:val="heading 3"/>
    <w:basedOn w:val="Normal"/>
    <w:next w:val="Normal"/>
    <w:link w:val="Heading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Heading4">
    <w:name w:val="heading 4"/>
    <w:basedOn w:val="Normal"/>
    <w:next w:val="Normal"/>
    <w:link w:val="Heading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Heading5">
    <w:name w:val="heading 5"/>
    <w:basedOn w:val="Normal"/>
    <w:next w:val="Normal"/>
    <w:link w:val="Heading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Heading6">
    <w:name w:val="heading 6"/>
    <w:basedOn w:val="Normal"/>
    <w:next w:val="Normal"/>
    <w:link w:val="Heading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Heading7">
    <w:name w:val="heading 7"/>
    <w:basedOn w:val="Normal"/>
    <w:next w:val="Normal"/>
    <w:link w:val="Heading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Heading8">
    <w:name w:val="heading 8"/>
    <w:basedOn w:val="Normal"/>
    <w:next w:val="Normal"/>
    <w:link w:val="Heading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8"/>
    <w:unhideWhenUsed/>
    <w:pPr>
      <w:spacing w:after="0" w:line="240" w:lineRule="auto"/>
    </w:pPr>
  </w:style>
  <w:style w:type="character" w:customStyle="1" w:styleId="FooterChar">
    <w:name w:val="Footer Char"/>
    <w:basedOn w:val="DefaultParagraphFont"/>
    <w:link w:val="Footer"/>
    <w:uiPriority w:val="18"/>
    <w:rsid w:val="00C62B67"/>
  </w:style>
  <w:style w:type="character" w:styleId="PlaceholderText">
    <w:name w:val="Placeholder Text"/>
    <w:basedOn w:val="DefaultParagraphFont"/>
    <w:uiPriority w:val="99"/>
    <w:semiHidden/>
    <w:rsid w:val="00CD5E29"/>
    <w:rPr>
      <w:color w:val="3A3A3A" w:themeColor="background2" w:themeShade="40"/>
    </w:rPr>
  </w:style>
  <w:style w:type="paragraph" w:styleId="Header">
    <w:name w:val="header"/>
    <w:basedOn w:val="Normal"/>
    <w:link w:val="HeaderChar"/>
    <w:uiPriority w:val="19"/>
    <w:unhideWhenUsed/>
    <w:rsid w:val="00EE4599"/>
    <w:pPr>
      <w:spacing w:after="0" w:line="240" w:lineRule="auto"/>
    </w:pPr>
  </w:style>
  <w:style w:type="character" w:customStyle="1" w:styleId="HeaderChar">
    <w:name w:val="Header Char"/>
    <w:basedOn w:val="DefaultParagraphFont"/>
    <w:link w:val="Header"/>
    <w:uiPriority w:val="19"/>
    <w:rsid w:val="00EE4599"/>
  </w:style>
  <w:style w:type="paragraph" w:customStyle="1" w:styleId="SenderAddress">
    <w:name w:val="Sender Address"/>
    <w:basedOn w:val="Normal"/>
    <w:uiPriority w:val="1"/>
    <w:qFormat/>
    <w:rsid w:val="00343FBB"/>
    <w:pPr>
      <w:spacing w:after="0" w:line="264" w:lineRule="auto"/>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qFormat/>
    <w:rsid w:val="003D0FBD"/>
    <w:pPr>
      <w:spacing w:after="480"/>
      <w:contextualSpacing/>
    </w:pPr>
  </w:style>
  <w:style w:type="paragraph" w:styleId="Closing">
    <w:name w:val="Closing"/>
    <w:basedOn w:val="Normal"/>
    <w:next w:val="Signature"/>
    <w:link w:val="ClosingChar"/>
    <w:uiPriority w:val="5"/>
    <w:unhideWhenUsed/>
    <w:qFormat/>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qFormat/>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BodyText">
    <w:name w:val="Body Text"/>
    <w:basedOn w:val="Normal"/>
    <w:link w:val="BodyTextChar"/>
    <w:uiPriority w:val="99"/>
    <w:semiHidden/>
    <w:unhideWhenUsed/>
    <w:rsid w:val="002C2563"/>
    <w:pPr>
      <w:spacing w:after="120"/>
    </w:pPr>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after="120"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pPr>
      <w:spacing w:after="120"/>
    </w:pPr>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spacing w:after="120"/>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after="120"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spacing w:after="120"/>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semiHidden/>
    <w:unhideWhenUsed/>
    <w:qFormat/>
    <w:rsid w:val="002C2563"/>
    <w:rPr>
      <w:b/>
      <w:bCs/>
      <w:i/>
      <w:iCs/>
      <w:spacing w:val="5"/>
    </w:rPr>
  </w:style>
  <w:style w:type="paragraph" w:styleId="Caption">
    <w:name w:val="caption"/>
    <w:basedOn w:val="Normal"/>
    <w:next w:val="Normal"/>
    <w:uiPriority w:val="35"/>
    <w:semiHidden/>
    <w:unhideWhenUsed/>
    <w:qFormat/>
    <w:rsid w:val="002C2563"/>
    <w:pPr>
      <w:spacing w:line="240" w:lineRule="auto"/>
    </w:pPr>
    <w:rPr>
      <w:i/>
      <w:iCs/>
      <w:color w:val="1F2123" w:themeColor="text2"/>
      <w:szCs w:val="18"/>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C2563"/>
    <w:rPr>
      <w:sz w:val="22"/>
      <w:szCs w:val="16"/>
    </w:rPr>
  </w:style>
  <w:style w:type="paragraph" w:styleId="CommentText">
    <w:name w:val="annotation text"/>
    <w:basedOn w:val="Normal"/>
    <w:link w:val="CommentTextChar"/>
    <w:uiPriority w:val="99"/>
    <w:semiHidden/>
    <w:unhideWhenUsed/>
    <w:rsid w:val="002C2563"/>
    <w:pPr>
      <w:spacing w:line="240" w:lineRule="auto"/>
    </w:pPr>
    <w:rPr>
      <w:szCs w:val="20"/>
    </w:rPr>
  </w:style>
  <w:style w:type="character" w:customStyle="1" w:styleId="CommentTextChar">
    <w:name w:val="Comment Text Char"/>
    <w:basedOn w:val="DefaultParagraphFont"/>
    <w:link w:val="CommentText"/>
    <w:uiPriority w:val="99"/>
    <w:semiHidden/>
    <w:rsid w:val="002C2563"/>
    <w:rPr>
      <w:szCs w:val="20"/>
    </w:rPr>
  </w:style>
  <w:style w:type="paragraph" w:styleId="CommentSubject">
    <w:name w:val="annotation subject"/>
    <w:basedOn w:val="CommentText"/>
    <w:next w:val="CommentText"/>
    <w:link w:val="CommentSubjectChar"/>
    <w:uiPriority w:val="99"/>
    <w:semiHidden/>
    <w:unhideWhenUsed/>
    <w:rsid w:val="002C2563"/>
    <w:rPr>
      <w:b/>
      <w:bCs/>
    </w:rPr>
  </w:style>
  <w:style w:type="character" w:customStyle="1" w:styleId="CommentSubjectChar">
    <w:name w:val="Comment Subject Char"/>
    <w:basedOn w:val="CommentTextChar"/>
    <w:link w:val="CommentSubject"/>
    <w:uiPriority w:val="99"/>
    <w:semiHidden/>
    <w:rsid w:val="002C2563"/>
    <w:rPr>
      <w:b/>
      <w:bCs/>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DocumentMap">
    <w:name w:val="Document Map"/>
    <w:basedOn w:val="Normal"/>
    <w:link w:val="DocumentMapChar"/>
    <w:uiPriority w:val="99"/>
    <w:semiHidden/>
    <w:unhideWhenUsed/>
    <w:rsid w:val="002C256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pPr>
      <w:spacing w:after="0" w:line="240" w:lineRule="auto"/>
    </w:pPr>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semiHidden/>
    <w:unhideWhenUsed/>
    <w:qFormat/>
    <w:rsid w:val="002C2563"/>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pPr>
      <w:spacing w:after="0" w:line="240" w:lineRule="auto"/>
    </w:pPr>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885BA2"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pPr>
      <w:spacing w:after="0" w:line="240" w:lineRule="auto"/>
    </w:pPr>
    <w:rPr>
      <w:szCs w:val="20"/>
    </w:rPr>
  </w:style>
  <w:style w:type="character" w:customStyle="1" w:styleId="FootnoteTextChar">
    <w:name w:val="Footnote Text Char"/>
    <w:basedOn w:val="DefaultParagraphFont"/>
    <w:link w:val="FootnoteText"/>
    <w:uiPriority w:val="99"/>
    <w:semiHidden/>
    <w:rsid w:val="002C2563"/>
    <w:rPr>
      <w:szCs w:val="20"/>
    </w:rPr>
  </w:style>
  <w:style w:type="table" w:styleId="GridTable1Light">
    <w:name w:val="Grid Table 1 Light"/>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2-Accent2">
    <w:name w:val="Grid Table 2 Accent 2"/>
    <w:basedOn w:val="TableNormal"/>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2-Accent3">
    <w:name w:val="Grid Table 2 Accent 3"/>
    <w:basedOn w:val="TableNormal"/>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2-Accent4">
    <w:name w:val="Grid Table 2 Accent 4"/>
    <w:basedOn w:val="TableNormal"/>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2-Accent5">
    <w:name w:val="Grid Table 2 Accent 5"/>
    <w:basedOn w:val="TableNormal"/>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2-Accent6">
    <w:name w:val="Grid Table 2 Accent 6"/>
    <w:basedOn w:val="TableNormal"/>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3">
    <w:name w:val="Grid Table 3"/>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3-Accent2">
    <w:name w:val="Grid Table 3 Accent 2"/>
    <w:basedOn w:val="TableNormal"/>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3-Accent3">
    <w:name w:val="Grid Table 3 Accent 3"/>
    <w:basedOn w:val="TableNormal"/>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3-Accent4">
    <w:name w:val="Grid Table 3 Accent 4"/>
    <w:basedOn w:val="TableNormal"/>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3-Accent5">
    <w:name w:val="Grid Table 3 Accent 5"/>
    <w:basedOn w:val="TableNormal"/>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3-Accent6">
    <w:name w:val="Grid Table 3 Accent 6"/>
    <w:basedOn w:val="TableNormal"/>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styleId="GridTable4">
    <w:name w:val="Grid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4-Accent2">
    <w:name w:val="Grid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4-Accent3">
    <w:name w:val="Grid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4-Accent4">
    <w:name w:val="Grid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4-Accent5">
    <w:name w:val="Grid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4-Accent6">
    <w:name w:val="Grid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5Dark">
    <w:name w:val="Grid Table 5 Dark"/>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styleId="GridTable5Dark-Accent2">
    <w:name w:val="Grid Table 5 Dark Accent 2"/>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styleId="GridTable5Dark-Accent3">
    <w:name w:val="Grid Table 5 Dark Accent 3"/>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styleId="GridTable5Dark-Accent4">
    <w:name w:val="Grid Table 5 Dark Accent 4"/>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styleId="GridTable5Dark-Accent5">
    <w:name w:val="Grid Table 5 Dark Accent 5"/>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styleId="GridTable5Dark-Accent6">
    <w:name w:val="Grid Table 5 Dark Accent 6"/>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styleId="GridTable6Colorful">
    <w:name w:val="Grid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6Colorful-Accent2">
    <w:name w:val="Grid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6Colorful-Accent3">
    <w:name w:val="Grid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6Colorful-Accent4">
    <w:name w:val="Grid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6Colorful-Accent5">
    <w:name w:val="Grid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6Colorful-Accent6">
    <w:name w:val="Grid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7Colorful">
    <w:name w:val="Grid Table 7 Colorful"/>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7Colorful-Accent2">
    <w:name w:val="Grid Table 7 Colorful Accent 2"/>
    <w:basedOn w:val="TableNormal"/>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7Colorful-Accent3">
    <w:name w:val="Grid Table 7 Colorful Accent 3"/>
    <w:basedOn w:val="TableNormal"/>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7Colorful-Accent4">
    <w:name w:val="Grid Table 7 Colorful Accent 4"/>
    <w:basedOn w:val="TableNormal"/>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7Colorful-Accent5">
    <w:name w:val="Grid Table 7 Colorful Accent 5"/>
    <w:basedOn w:val="TableNormal"/>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7Colorful-Accent6">
    <w:name w:val="Grid Table 7 Colorful Accent 6"/>
    <w:basedOn w:val="TableNormal"/>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Heading1Char">
    <w:name w:val="Heading 1 Char"/>
    <w:basedOn w:val="DefaultParagraphFont"/>
    <w:link w:val="Heading1"/>
    <w:uiPriority w:val="7"/>
    <w:rsid w:val="00BF473C"/>
    <w:rPr>
      <w:rFonts w:asciiTheme="majorHAnsi" w:eastAsiaTheme="majorEastAsia" w:hAnsiTheme="majorHAnsi" w:cstheme="majorBidi"/>
      <w:color w:val="0B5748" w:themeColor="accent1" w:themeShade="80"/>
      <w:sz w:val="32"/>
      <w:szCs w:val="32"/>
    </w:rPr>
  </w:style>
  <w:style w:type="character" w:customStyle="1" w:styleId="Heading2Char">
    <w:name w:val="Heading 2 Char"/>
    <w:basedOn w:val="DefaultParagraphFont"/>
    <w:link w:val="Heading2"/>
    <w:uiPriority w:val="8"/>
    <w:semiHidden/>
    <w:rsid w:val="00BF473C"/>
    <w:rPr>
      <w:rFonts w:asciiTheme="majorHAnsi" w:eastAsiaTheme="majorEastAsia" w:hAnsiTheme="majorHAnsi" w:cstheme="majorBidi"/>
      <w:color w:val="0B5748" w:themeColor="accent1" w:themeShade="80"/>
      <w:sz w:val="26"/>
      <w:szCs w:val="26"/>
    </w:rPr>
  </w:style>
  <w:style w:type="character" w:customStyle="1" w:styleId="Heading3Char">
    <w:name w:val="Heading 3 Char"/>
    <w:basedOn w:val="DefaultParagraphFont"/>
    <w:link w:val="Heading3"/>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Heading4Char">
    <w:name w:val="Heading 4 Char"/>
    <w:basedOn w:val="DefaultParagraphFont"/>
    <w:link w:val="Heading4"/>
    <w:uiPriority w:val="9"/>
    <w:semiHidden/>
    <w:rsid w:val="002C2563"/>
    <w:rPr>
      <w:rFonts w:asciiTheme="majorHAnsi" w:eastAsiaTheme="majorEastAsia" w:hAnsiTheme="majorHAnsi" w:cstheme="majorBidi"/>
      <w:i/>
      <w:iCs/>
      <w:color w:val="11826C" w:themeColor="accent1" w:themeShade="BF"/>
    </w:rPr>
  </w:style>
  <w:style w:type="character" w:customStyle="1" w:styleId="Heading5Char">
    <w:name w:val="Heading 5 Char"/>
    <w:basedOn w:val="DefaultParagraphFont"/>
    <w:link w:val="Heading5"/>
    <w:uiPriority w:val="9"/>
    <w:semiHidden/>
    <w:rsid w:val="002C2563"/>
    <w:rPr>
      <w:rFonts w:asciiTheme="majorHAnsi" w:eastAsiaTheme="majorEastAsia" w:hAnsiTheme="majorHAnsi" w:cstheme="majorBidi"/>
      <w:color w:val="11826C" w:themeColor="accent1" w:themeShade="BF"/>
    </w:rPr>
  </w:style>
  <w:style w:type="character" w:customStyle="1" w:styleId="Heading6Char">
    <w:name w:val="Heading 6 Char"/>
    <w:basedOn w:val="DefaultParagraphFont"/>
    <w:link w:val="Heading6"/>
    <w:uiPriority w:val="9"/>
    <w:semiHidden/>
    <w:rsid w:val="002C2563"/>
    <w:rPr>
      <w:rFonts w:asciiTheme="majorHAnsi" w:eastAsiaTheme="majorEastAsia" w:hAnsiTheme="majorHAnsi" w:cstheme="majorBidi"/>
      <w:color w:val="0B5648" w:themeColor="accent1" w:themeShade="7F"/>
    </w:rPr>
  </w:style>
  <w:style w:type="character" w:customStyle="1" w:styleId="Heading7Char">
    <w:name w:val="Heading 7 Char"/>
    <w:basedOn w:val="DefaultParagraphFont"/>
    <w:link w:val="Heading7"/>
    <w:uiPriority w:val="9"/>
    <w:semiHidden/>
    <w:rsid w:val="002C2563"/>
    <w:rPr>
      <w:rFonts w:asciiTheme="majorHAnsi" w:eastAsiaTheme="majorEastAsia" w:hAnsiTheme="majorHAnsi" w:cstheme="majorBidi"/>
      <w:i/>
      <w:iCs/>
      <w:color w:val="0B5648" w:themeColor="accent1" w:themeShade="7F"/>
    </w:rPr>
  </w:style>
  <w:style w:type="character" w:customStyle="1" w:styleId="Heading8Char">
    <w:name w:val="Heading 8 Char"/>
    <w:basedOn w:val="DefaultParagraphFont"/>
    <w:link w:val="Heading8"/>
    <w:uiPriority w:val="9"/>
    <w:semiHidden/>
    <w:rsid w:val="002C256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C256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pPr>
      <w:spacing w:after="0" w:line="240" w:lineRule="auto"/>
    </w:pPr>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unhideWhenUsed/>
    <w:rsid w:val="00CD5E29"/>
    <w:rPr>
      <w:color w:val="11698B" w:themeColor="accent4" w:themeShade="BF"/>
      <w:u w:val="single"/>
    </w:rPr>
  </w:style>
  <w:style w:type="paragraph" w:styleId="Index1">
    <w:name w:val="index 1"/>
    <w:basedOn w:val="Normal"/>
    <w:next w:val="Normal"/>
    <w:autoRedefine/>
    <w:uiPriority w:val="99"/>
    <w:semiHidden/>
    <w:unhideWhenUsed/>
    <w:rsid w:val="002C2563"/>
    <w:pPr>
      <w:spacing w:after="0" w:line="240" w:lineRule="auto"/>
      <w:ind w:left="220" w:hanging="220"/>
    </w:pPr>
  </w:style>
  <w:style w:type="paragraph" w:styleId="Index2">
    <w:name w:val="index 2"/>
    <w:basedOn w:val="Normal"/>
    <w:next w:val="Normal"/>
    <w:autoRedefine/>
    <w:uiPriority w:val="99"/>
    <w:semiHidden/>
    <w:unhideWhenUsed/>
    <w:rsid w:val="002C2563"/>
    <w:pPr>
      <w:spacing w:after="0" w:line="240" w:lineRule="auto"/>
      <w:ind w:left="440" w:hanging="220"/>
    </w:pPr>
  </w:style>
  <w:style w:type="paragraph" w:styleId="Index3">
    <w:name w:val="index 3"/>
    <w:basedOn w:val="Normal"/>
    <w:next w:val="Normal"/>
    <w:autoRedefine/>
    <w:uiPriority w:val="99"/>
    <w:semiHidden/>
    <w:unhideWhenUsed/>
    <w:rsid w:val="002C2563"/>
    <w:pPr>
      <w:spacing w:after="0" w:line="240" w:lineRule="auto"/>
      <w:ind w:left="660" w:hanging="220"/>
    </w:pPr>
  </w:style>
  <w:style w:type="paragraph" w:styleId="Index4">
    <w:name w:val="index 4"/>
    <w:basedOn w:val="Normal"/>
    <w:next w:val="Normal"/>
    <w:autoRedefine/>
    <w:uiPriority w:val="99"/>
    <w:semiHidden/>
    <w:unhideWhenUsed/>
    <w:rsid w:val="002C2563"/>
    <w:pPr>
      <w:spacing w:after="0" w:line="240" w:lineRule="auto"/>
      <w:ind w:left="880" w:hanging="220"/>
    </w:pPr>
  </w:style>
  <w:style w:type="paragraph" w:styleId="Index5">
    <w:name w:val="index 5"/>
    <w:basedOn w:val="Normal"/>
    <w:next w:val="Normal"/>
    <w:autoRedefine/>
    <w:uiPriority w:val="99"/>
    <w:semiHidden/>
    <w:unhideWhenUsed/>
    <w:rsid w:val="002C2563"/>
    <w:pPr>
      <w:spacing w:after="0" w:line="240" w:lineRule="auto"/>
      <w:ind w:left="1100" w:hanging="220"/>
    </w:pPr>
  </w:style>
  <w:style w:type="paragraph" w:styleId="Index6">
    <w:name w:val="index 6"/>
    <w:basedOn w:val="Normal"/>
    <w:next w:val="Normal"/>
    <w:autoRedefine/>
    <w:uiPriority w:val="99"/>
    <w:semiHidden/>
    <w:unhideWhenUsed/>
    <w:rsid w:val="002C2563"/>
    <w:pPr>
      <w:spacing w:after="0" w:line="240" w:lineRule="auto"/>
      <w:ind w:left="1320" w:hanging="220"/>
    </w:pPr>
  </w:style>
  <w:style w:type="paragraph" w:styleId="Index7">
    <w:name w:val="index 7"/>
    <w:basedOn w:val="Normal"/>
    <w:next w:val="Normal"/>
    <w:autoRedefine/>
    <w:uiPriority w:val="99"/>
    <w:semiHidden/>
    <w:unhideWhenUsed/>
    <w:rsid w:val="002C2563"/>
    <w:pPr>
      <w:spacing w:after="0" w:line="240" w:lineRule="auto"/>
      <w:ind w:left="1540" w:hanging="220"/>
    </w:pPr>
  </w:style>
  <w:style w:type="paragraph" w:styleId="Index8">
    <w:name w:val="index 8"/>
    <w:basedOn w:val="Normal"/>
    <w:next w:val="Normal"/>
    <w:autoRedefine/>
    <w:uiPriority w:val="99"/>
    <w:semiHidden/>
    <w:unhideWhenUsed/>
    <w:rsid w:val="002C2563"/>
    <w:pPr>
      <w:spacing w:after="0" w:line="240" w:lineRule="auto"/>
      <w:ind w:left="1760" w:hanging="220"/>
    </w:pPr>
  </w:style>
  <w:style w:type="paragraph" w:styleId="Index9">
    <w:name w:val="index 9"/>
    <w:basedOn w:val="Normal"/>
    <w:next w:val="Normal"/>
    <w:autoRedefine/>
    <w:uiPriority w:val="99"/>
    <w:semiHidden/>
    <w:unhideWhenUsed/>
    <w:rsid w:val="002C2563"/>
    <w:pPr>
      <w:spacing w:after="0" w:line="240" w:lineRule="auto"/>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D5E29"/>
    <w:rPr>
      <w:i/>
      <w:iCs/>
      <w:color w:val="11826C" w:themeColor="accent1" w:themeShade="BF"/>
    </w:rPr>
  </w:style>
  <w:style w:type="paragraph" w:styleId="IntenseQuote">
    <w:name w:val="Intense Quote"/>
    <w:basedOn w:val="Normal"/>
    <w:next w:val="Normal"/>
    <w:link w:val="IntenseQuoteChar"/>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IntenseQuoteChar">
    <w:name w:val="Intense Quote Char"/>
    <w:basedOn w:val="DefaultParagraphFont"/>
    <w:link w:val="IntenseQuote"/>
    <w:uiPriority w:val="30"/>
    <w:semiHidden/>
    <w:rsid w:val="00CD5E29"/>
    <w:rPr>
      <w:i/>
      <w:iCs/>
      <w:color w:val="11826C" w:themeColor="accent1" w:themeShade="BF"/>
    </w:rPr>
  </w:style>
  <w:style w:type="character" w:styleId="IntenseReference">
    <w:name w:val="Intense Reference"/>
    <w:basedOn w:val="DefaultParagraphFont"/>
    <w:uiPriority w:val="32"/>
    <w:semiHidden/>
    <w:unhideWhenUsed/>
    <w:qFormat/>
    <w:rsid w:val="00CD5E29"/>
    <w:rPr>
      <w:b/>
      <w:bCs/>
      <w:caps w:val="0"/>
      <w:smallCaps/>
      <w:color w:val="11826C" w:themeColor="accent1" w:themeShade="BF"/>
      <w:spacing w:val="5"/>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spacing w:after="120"/>
      <w:ind w:left="360"/>
      <w:contextualSpacing/>
    </w:pPr>
  </w:style>
  <w:style w:type="paragraph" w:styleId="ListContinue2">
    <w:name w:val="List Continue 2"/>
    <w:basedOn w:val="Normal"/>
    <w:uiPriority w:val="99"/>
    <w:semiHidden/>
    <w:unhideWhenUsed/>
    <w:rsid w:val="002C2563"/>
    <w:pPr>
      <w:spacing w:after="120"/>
      <w:ind w:left="720"/>
      <w:contextualSpacing/>
    </w:pPr>
  </w:style>
  <w:style w:type="paragraph" w:styleId="ListContinue3">
    <w:name w:val="List Continue 3"/>
    <w:basedOn w:val="Normal"/>
    <w:uiPriority w:val="99"/>
    <w:semiHidden/>
    <w:unhideWhenUsed/>
    <w:rsid w:val="002C2563"/>
    <w:pPr>
      <w:spacing w:after="120"/>
      <w:ind w:left="1080"/>
      <w:contextualSpacing/>
    </w:pPr>
  </w:style>
  <w:style w:type="paragraph" w:styleId="ListContinue4">
    <w:name w:val="List Continue 4"/>
    <w:basedOn w:val="Normal"/>
    <w:uiPriority w:val="99"/>
    <w:semiHidden/>
    <w:unhideWhenUsed/>
    <w:rsid w:val="002C2563"/>
    <w:pPr>
      <w:spacing w:after="120"/>
      <w:ind w:left="1440"/>
      <w:contextualSpacing/>
    </w:pPr>
  </w:style>
  <w:style w:type="paragraph" w:styleId="ListContinue5">
    <w:name w:val="List Continue 5"/>
    <w:basedOn w:val="Normal"/>
    <w:uiPriority w:val="99"/>
    <w:semiHidden/>
    <w:unhideWhenUsed/>
    <w:rsid w:val="002C2563"/>
    <w:pPr>
      <w:spacing w:after="120"/>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unhideWhenUsed/>
    <w:qFormat/>
    <w:rsid w:val="002C2563"/>
    <w:pPr>
      <w:ind w:left="720"/>
      <w:contextualSpacing/>
    </w:pPr>
  </w:style>
  <w:style w:type="table" w:styleId="ListTable1Light">
    <w:name w:val="List Table 1 Light"/>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1Light-Accent2">
    <w:name w:val="List Table 1 Light Accent 2"/>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1Light-Accent3">
    <w:name w:val="List Table 1 Light Accent 3"/>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1Light-Accent4">
    <w:name w:val="List Table 1 Light Accent 4"/>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1Light-Accent5">
    <w:name w:val="List Table 1 Light Accent 5"/>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1Light-Accent6">
    <w:name w:val="List Table 1 Light Accent 6"/>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2">
    <w:name w:val="List Table 2"/>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2-Accent2">
    <w:name w:val="List Table 2 Accent 2"/>
    <w:basedOn w:val="TableNormal"/>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2-Accent3">
    <w:name w:val="List Table 2 Accent 3"/>
    <w:basedOn w:val="TableNormal"/>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2-Accent4">
    <w:name w:val="List Table 2 Accent 4"/>
    <w:basedOn w:val="TableNormal"/>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2-Accent5">
    <w:name w:val="List Table 2 Accent 5"/>
    <w:basedOn w:val="TableNormal"/>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2-Accent6">
    <w:name w:val="List Table 2 Accent 6"/>
    <w:basedOn w:val="TableNormal"/>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3">
    <w:name w:val="List Table 3"/>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styleId="ListTable3-Accent2">
    <w:name w:val="List Table 3 Accent 2"/>
    <w:basedOn w:val="TableNormal"/>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styleId="ListTable3-Accent3">
    <w:name w:val="List Table 3 Accent 3"/>
    <w:basedOn w:val="TableNormal"/>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styleId="ListTable3-Accent4">
    <w:name w:val="List Table 3 Accent 4"/>
    <w:basedOn w:val="TableNormal"/>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styleId="ListTable3-Accent5">
    <w:name w:val="List Table 3 Accent 5"/>
    <w:basedOn w:val="TableNormal"/>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styleId="ListTable3-Accent6">
    <w:name w:val="List Table 3 Accent 6"/>
    <w:basedOn w:val="TableNormal"/>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styleId="ListTable4">
    <w:name w:val="List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4-Accent2">
    <w:name w:val="List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4-Accent3">
    <w:name w:val="List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4-Accent4">
    <w:name w:val="List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4-Accent5">
    <w:name w:val="List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4-Accent6">
    <w:name w:val="List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5Dark">
    <w:name w:val="List Table 5 Dark"/>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6Colorful-Accent2">
    <w:name w:val="List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6Colorful-Accent3">
    <w:name w:val="List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6Colorful-Accent4">
    <w:name w:val="List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6Colorful-Accent5">
    <w:name w:val="List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6Colorful-Accent6">
    <w:name w:val="List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7Colorful">
    <w:name w:val="List Table 7 Colorful"/>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pPr>
      <w:spacing w:after="0" w:line="240" w:lineRule="auto"/>
    </w:pPr>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styleId="PlainTable1">
    <w:name w:val="Plain Table 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semiHidden/>
    <w:unhideWhenUsed/>
    <w:qFormat/>
    <w:rsid w:val="002C25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C2563"/>
    <w:rPr>
      <w:i/>
      <w:iCs/>
      <w:color w:val="404040" w:themeColor="text1" w:themeTint="BF"/>
    </w:rPr>
  </w:style>
  <w:style w:type="character" w:styleId="Strong">
    <w:name w:val="Strong"/>
    <w:basedOn w:val="DefaultParagraphFont"/>
    <w:uiPriority w:val="22"/>
    <w:unhideWhenUsed/>
    <w:qFormat/>
    <w:rsid w:val="002C2563"/>
    <w:rPr>
      <w:b/>
      <w:bCs/>
    </w:rPr>
  </w:style>
  <w:style w:type="paragraph" w:styleId="Subtitle">
    <w:name w:val="Subtitle"/>
    <w:basedOn w:val="Normal"/>
    <w:next w:val="Normal"/>
    <w:link w:val="SubtitleChar"/>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2C2563"/>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2C2563"/>
    <w:rPr>
      <w:i/>
      <w:iCs/>
      <w:color w:val="404040" w:themeColor="text1" w:themeTint="BF"/>
    </w:rPr>
  </w:style>
  <w:style w:type="character" w:styleId="SubtleReference">
    <w:name w:val="Subtle Reference"/>
    <w:basedOn w:val="DefaultParagraphFont"/>
    <w:uiPriority w:val="31"/>
    <w:semiHidden/>
    <w:unhideWhenUsed/>
    <w:qFormat/>
    <w:rsid w:val="002C2563"/>
    <w:rPr>
      <w:smallCaps/>
      <w:color w:val="5A5A5A" w:themeColor="text1" w:themeTint="A5"/>
    </w:rPr>
  </w:style>
  <w:style w:type="table" w:styleId="Table3Deffects1">
    <w:name w:val="Table 3D effects 1"/>
    <w:basedOn w:val="TableNormal"/>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spacing w:after="0"/>
      <w:ind w:left="220" w:hanging="220"/>
    </w:pPr>
  </w:style>
  <w:style w:type="paragraph" w:styleId="TableofFigures">
    <w:name w:val="table of figures"/>
    <w:basedOn w:val="Normal"/>
    <w:next w:val="Normal"/>
    <w:uiPriority w:val="99"/>
    <w:semiHidden/>
    <w:unhideWhenUsed/>
    <w:rsid w:val="002C2563"/>
    <w:pPr>
      <w:spacing w:after="0"/>
    </w:pPr>
  </w:style>
  <w:style w:type="table" w:styleId="TableProfessional">
    <w:name w:val="Table Professional"/>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rsid w:val="00B9569D"/>
    <w:pPr>
      <w:spacing w:after="0" w:line="216" w:lineRule="auto"/>
    </w:pPr>
    <w:rPr>
      <w:rFonts w:asciiTheme="majorHAnsi" w:eastAsiaTheme="majorEastAsia" w:hAnsiTheme="majorHAnsi" w:cstheme="majorBidi"/>
      <w:color w:val="0B5748" w:themeColor="accent1" w:themeShade="80"/>
      <w:sz w:val="28"/>
      <w:szCs w:val="56"/>
    </w:rPr>
  </w:style>
  <w:style w:type="character" w:customStyle="1" w:styleId="TitleChar">
    <w:name w:val="Title Char"/>
    <w:basedOn w:val="DefaultParagraphFont"/>
    <w:link w:val="Title"/>
    <w:rsid w:val="00343FBB"/>
    <w:rPr>
      <w:rFonts w:asciiTheme="majorHAnsi" w:eastAsiaTheme="majorEastAsia" w:hAnsiTheme="majorHAnsi" w:cstheme="majorBidi"/>
      <w:color w:val="0B5748" w:themeColor="accent1" w:themeShade="80"/>
      <w:sz w:val="28"/>
      <w:szCs w:val="56"/>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C2563"/>
    <w:pPr>
      <w:spacing w:after="100"/>
    </w:pPr>
  </w:style>
  <w:style w:type="paragraph" w:styleId="TOC2">
    <w:name w:val="toc 2"/>
    <w:basedOn w:val="Normal"/>
    <w:next w:val="Normal"/>
    <w:autoRedefine/>
    <w:uiPriority w:val="39"/>
    <w:semiHidden/>
    <w:unhideWhenUsed/>
    <w:rsid w:val="002C2563"/>
    <w:pPr>
      <w:spacing w:after="100"/>
      <w:ind w:left="220"/>
    </w:pPr>
  </w:style>
  <w:style w:type="paragraph" w:styleId="TOC3">
    <w:name w:val="toc 3"/>
    <w:basedOn w:val="Normal"/>
    <w:next w:val="Normal"/>
    <w:autoRedefine/>
    <w:uiPriority w:val="39"/>
    <w:semiHidden/>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semiHidden/>
    <w:unhideWhenUsed/>
    <w:qFormat/>
    <w:rsid w:val="002C2563"/>
    <w:pPr>
      <w:outlineLvl w:val="9"/>
    </w:pPr>
  </w:style>
  <w:style w:type="paragraph" w:styleId="Salutation">
    <w:name w:val="Salutation"/>
    <w:basedOn w:val="Normal"/>
    <w:next w:val="Normal"/>
    <w:link w:val="SalutationChar"/>
    <w:uiPriority w:val="4"/>
    <w:qFormat/>
    <w:rsid w:val="00156EF1"/>
  </w:style>
  <w:style w:type="character" w:customStyle="1" w:styleId="SalutationChar">
    <w:name w:val="Salutation Char"/>
    <w:basedOn w:val="DefaultParagraphFont"/>
    <w:link w:val="Salutation"/>
    <w:uiPriority w:val="4"/>
    <w:rsid w:val="00156EF1"/>
  </w:style>
  <w:style w:type="character" w:customStyle="1" w:styleId="UnresolvedMention1">
    <w:name w:val="Unresolved Mention1"/>
    <w:basedOn w:val="DefaultParagraphFont"/>
    <w:uiPriority w:val="99"/>
    <w:semiHidden/>
    <w:unhideWhenUsed/>
    <w:rsid w:val="00D43048"/>
    <w:rPr>
      <w:color w:val="808080"/>
      <w:shd w:val="clear" w:color="auto" w:fill="E6E6E6"/>
    </w:rPr>
  </w:style>
  <w:style w:type="character" w:customStyle="1" w:styleId="UnresolvedMention">
    <w:name w:val="Unresolved Mention"/>
    <w:basedOn w:val="DefaultParagraphFont"/>
    <w:uiPriority w:val="99"/>
    <w:semiHidden/>
    <w:unhideWhenUsed/>
    <w:rsid w:val="009F5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94497">
      <w:bodyDiv w:val="1"/>
      <w:marLeft w:val="0"/>
      <w:marRight w:val="0"/>
      <w:marTop w:val="0"/>
      <w:marBottom w:val="0"/>
      <w:divBdr>
        <w:top w:val="none" w:sz="0" w:space="0" w:color="auto"/>
        <w:left w:val="none" w:sz="0" w:space="0" w:color="auto"/>
        <w:bottom w:val="none" w:sz="0" w:space="0" w:color="auto"/>
        <w:right w:val="none" w:sz="0" w:space="0" w:color="auto"/>
      </w:divBdr>
    </w:div>
    <w:div w:id="897128959">
      <w:bodyDiv w:val="1"/>
      <w:marLeft w:val="0"/>
      <w:marRight w:val="0"/>
      <w:marTop w:val="0"/>
      <w:marBottom w:val="0"/>
      <w:divBdr>
        <w:top w:val="none" w:sz="0" w:space="0" w:color="auto"/>
        <w:left w:val="none" w:sz="0" w:space="0" w:color="auto"/>
        <w:bottom w:val="none" w:sz="0" w:space="0" w:color="auto"/>
        <w:right w:val="none" w:sz="0" w:space="0" w:color="auto"/>
      </w:divBdr>
    </w:div>
    <w:div w:id="1511216963">
      <w:bodyDiv w:val="1"/>
      <w:marLeft w:val="0"/>
      <w:marRight w:val="0"/>
      <w:marTop w:val="0"/>
      <w:marBottom w:val="0"/>
      <w:divBdr>
        <w:top w:val="none" w:sz="0" w:space="0" w:color="auto"/>
        <w:left w:val="none" w:sz="0" w:space="0" w:color="auto"/>
        <w:bottom w:val="none" w:sz="0" w:space="0" w:color="auto"/>
        <w:right w:val="none" w:sz="0" w:space="0" w:color="auto"/>
      </w:divBdr>
    </w:div>
    <w:div w:id="1602452599">
      <w:bodyDiv w:val="1"/>
      <w:marLeft w:val="0"/>
      <w:marRight w:val="0"/>
      <w:marTop w:val="0"/>
      <w:marBottom w:val="0"/>
      <w:divBdr>
        <w:top w:val="none" w:sz="0" w:space="0" w:color="auto"/>
        <w:left w:val="none" w:sz="0" w:space="0" w:color="auto"/>
        <w:bottom w:val="none" w:sz="0" w:space="0" w:color="auto"/>
        <w:right w:val="none" w:sz="0" w:space="0" w:color="auto"/>
      </w:divBdr>
    </w:div>
    <w:div w:id="202847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cid:image004.jpg@01D4450C.E2C9B12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bcpsone.bcps.org/" TargetMode="External"/><Relationship Id="rId19" Type="http://schemas.openxmlformats.org/officeDocument/2006/relationships/hyperlink" Target="https://bcpsone.bcps.org/support/learn_about_schoology.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cpsone.bcps.org/support/learn_about_schoology.asp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bb\AppData\Roaming\Microsoft\Templates\Business%20letter%20(Sales%20Stripes%20design).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Business letter (Sales Stripes design).dotx</Template>
  <TotalTime>0</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Robb, David A.</dc:creator>
  <cp:keywords/>
  <cp:lastModifiedBy>Bell, Teresa M.</cp:lastModifiedBy>
  <cp:revision>2</cp:revision>
  <cp:lastPrinted>2018-09-06T13:02:00Z</cp:lastPrinted>
  <dcterms:created xsi:type="dcterms:W3CDTF">2018-09-06T17:46:00Z</dcterms:created>
  <dcterms:modified xsi:type="dcterms:W3CDTF">2018-09-06T17:46:00Z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